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25611" w14:textId="55B01164" w:rsidR="00FA067D" w:rsidRPr="00BE5DE5" w:rsidRDefault="00FA067D" w:rsidP="00BE5DE5">
      <w:pPr>
        <w:snapToGrid w:val="0"/>
        <w:rPr>
          <w:b/>
          <w:bCs/>
          <w:sz w:val="22"/>
          <w:szCs w:val="22"/>
          <w:lang w:val="el-GR"/>
        </w:rPr>
      </w:pPr>
      <w:bookmarkStart w:id="0" w:name="bookmark0"/>
    </w:p>
    <w:p w14:paraId="6AA54F17" w14:textId="77777777" w:rsidR="002E04A2" w:rsidRPr="00EC09CD" w:rsidRDefault="002E04A2">
      <w:pPr>
        <w:widowControl/>
        <w:rPr>
          <w:b/>
          <w:bCs/>
          <w:sz w:val="22"/>
          <w:szCs w:val="22"/>
        </w:rPr>
      </w:pPr>
    </w:p>
    <w:p w14:paraId="62D81FC9" w14:textId="77777777" w:rsidR="002A4B0B" w:rsidRPr="00EC09CD" w:rsidRDefault="002A4B0B">
      <w:pPr>
        <w:widowControl/>
        <w:rPr>
          <w:b/>
          <w:bCs/>
          <w:sz w:val="22"/>
          <w:szCs w:val="22"/>
        </w:rPr>
      </w:pPr>
      <w:r w:rsidRPr="00EC09CD">
        <w:rPr>
          <w:noProof/>
          <w:sz w:val="22"/>
          <w:szCs w:val="22"/>
        </w:rPr>
        <w:drawing>
          <wp:inline distT="0" distB="0" distL="0" distR="0" wp14:anchorId="05DE965A" wp14:editId="473AB6CA">
            <wp:extent cx="1742400" cy="28703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7909"/>
                    <a:stretch/>
                  </pic:blipFill>
                  <pic:spPr bwMode="auto">
                    <a:xfrm>
                      <a:off x="0" y="0"/>
                      <a:ext cx="2045520" cy="336964"/>
                    </a:xfrm>
                    <a:prstGeom prst="rect">
                      <a:avLst/>
                    </a:prstGeom>
                    <a:ln>
                      <a:noFill/>
                    </a:ln>
                    <a:extLst>
                      <a:ext uri="{53640926-AAD7-44D8-BBD7-CCE9431645EC}">
                        <a14:shadowObscured xmlns:a14="http://schemas.microsoft.com/office/drawing/2010/main"/>
                      </a:ext>
                    </a:extLst>
                  </pic:spPr>
                </pic:pic>
              </a:graphicData>
            </a:graphic>
          </wp:inline>
        </w:drawing>
      </w:r>
    </w:p>
    <w:bookmarkEnd w:id="0"/>
    <w:p w14:paraId="18485A95" w14:textId="77777777" w:rsidR="0038584A" w:rsidRPr="00EC09CD" w:rsidRDefault="0038584A" w:rsidP="00092C66">
      <w:pPr>
        <w:snapToGrid w:val="0"/>
        <w:rPr>
          <w:sz w:val="22"/>
          <w:szCs w:val="22"/>
        </w:rPr>
      </w:pPr>
    </w:p>
    <w:p w14:paraId="2AC7C392" w14:textId="77777777" w:rsidR="00BC3AFE" w:rsidRPr="00EC09CD" w:rsidRDefault="00BC3AFE" w:rsidP="00092C66">
      <w:pPr>
        <w:snapToGrid w:val="0"/>
        <w:rPr>
          <w:sz w:val="22"/>
          <w:szCs w:val="22"/>
        </w:rPr>
      </w:pPr>
    </w:p>
    <w:p w14:paraId="4CA68FC8" w14:textId="77777777" w:rsidR="002E04A2" w:rsidRPr="00EC09CD" w:rsidRDefault="002E04A2" w:rsidP="00092C66">
      <w:pPr>
        <w:snapToGrid w:val="0"/>
        <w:rPr>
          <w:sz w:val="22"/>
          <w:szCs w:val="22"/>
        </w:rPr>
      </w:pPr>
      <w:bookmarkStart w:id="1" w:name="bookmark1"/>
    </w:p>
    <w:p w14:paraId="2CE6BA08" w14:textId="77777777" w:rsidR="00BC3AFE" w:rsidRPr="00EC09CD" w:rsidRDefault="00BC3AFE" w:rsidP="00092C66">
      <w:pPr>
        <w:snapToGrid w:val="0"/>
        <w:rPr>
          <w:sz w:val="22"/>
          <w:szCs w:val="22"/>
        </w:rPr>
      </w:pPr>
    </w:p>
    <w:p w14:paraId="2A7B9E99" w14:textId="77777777" w:rsidR="00BC3AFE" w:rsidRPr="00EC09CD" w:rsidRDefault="00BC3AFE" w:rsidP="00092C66">
      <w:pPr>
        <w:snapToGrid w:val="0"/>
        <w:rPr>
          <w:sz w:val="22"/>
          <w:szCs w:val="22"/>
        </w:rPr>
      </w:pPr>
    </w:p>
    <w:p w14:paraId="63801751" w14:textId="77777777" w:rsidR="00BC3AFE" w:rsidRPr="00EC09CD" w:rsidRDefault="00BC3AFE" w:rsidP="00092C66">
      <w:pPr>
        <w:snapToGrid w:val="0"/>
        <w:rPr>
          <w:sz w:val="22"/>
          <w:szCs w:val="22"/>
        </w:rPr>
      </w:pPr>
    </w:p>
    <w:p w14:paraId="440B600F" w14:textId="77777777" w:rsidR="0038584A" w:rsidRPr="00EC09CD" w:rsidRDefault="0038584A" w:rsidP="00092C66">
      <w:pPr xmlns:w="http://schemas.openxmlformats.org/wordprocessingml/2006/main">
        <w:snapToGrid w:val="0"/>
      </w:pPr>
      <w:r xmlns:w="http://schemas.openxmlformats.org/wordprocessingml/2006/main" w:rsidRPr="00EC09CD">
        <w:rPr>
          <w:szCs w:val="22"/>
        </w:rPr>
        <w:t xml:space="preserve">Οδηγός χρήστη</w:t>
      </w:r>
      <w:bookmarkEnd xmlns:w="http://schemas.openxmlformats.org/wordprocessingml/2006/main" w:id="1"/>
    </w:p>
    <w:p w14:paraId="0370ECEE" w14:textId="77777777" w:rsidR="00BC3AFE" w:rsidRPr="00EC09CD" w:rsidRDefault="0038584A" w:rsidP="00BC3AFE">
      <w:pPr xmlns:w="http://schemas.openxmlformats.org/wordprocessingml/2006/main">
        <w:pStyle w:val="40"/>
        <w:pBdr>
          <w:bottom w:val="single" w:sz="18" w:space="1" w:color="000000" w:themeColor="text1"/>
        </w:pBdr>
        <w:shd w:val="clear" w:color="auto" w:fill="auto"/>
        <w:tabs>
          <w:tab w:val="left" w:leader="underscore" w:pos="7267"/>
        </w:tabs>
        <w:snapToGrid w:val="0"/>
        <w:rPr>
          <w:rStyle w:val="4"/>
          <w:rFonts w:cs="Arial"/>
          <w:color w:val="000000"/>
          <w:sz w:val="48"/>
          <w:szCs w:val="48"/>
          <w:u w:val="none"/>
        </w:rPr>
      </w:pPr>
      <w:r xmlns:w="http://schemas.openxmlformats.org/wordprocessingml/2006/main" w:rsidRPr="00EC09CD">
        <w:rPr>
          <w:rStyle w:val="4"/>
          <w:color w:val="000000"/>
          <w:sz w:val="48"/>
          <w:szCs w:val="56"/>
          <w:u w:val="none"/>
        </w:rPr>
        <w:t xml:space="preserve">Πλυντήριο πιάτων</w:t>
      </w:r>
    </w:p>
    <w:p w14:paraId="1E3E12E5" w14:textId="77777777" w:rsidR="0038584A" w:rsidRPr="00EC09CD" w:rsidRDefault="0038584A" w:rsidP="00BC3AFE">
      <w:pPr xmlns:w="http://schemas.openxmlformats.org/wordprocessingml/2006/main">
        <w:pStyle w:val="40"/>
        <w:shd w:val="clear" w:color="auto" w:fill="auto"/>
        <w:tabs>
          <w:tab w:val="left" w:leader="underscore" w:pos="7267"/>
        </w:tabs>
        <w:snapToGrid w:val="0"/>
        <w:spacing w:before="120"/>
        <w:rPr>
          <w:rStyle w:val="20"/>
          <w:rFonts w:cs="Arial"/>
          <w:b/>
          <w:bCs/>
          <w:color w:val="000000"/>
          <w:sz w:val="20"/>
          <w:szCs w:val="20"/>
        </w:rPr>
      </w:pPr>
      <w:r xmlns:w="http://schemas.openxmlformats.org/wordprocessingml/2006/main" w:rsidRPr="00EC09CD">
        <w:rPr>
          <w:rStyle w:val="20"/>
          <w:b/>
          <w:color w:val="000000"/>
          <w:sz w:val="20"/>
          <w:szCs w:val="24"/>
        </w:rPr>
        <w:t xml:space="preserve">Διαβάστε προσεκτικά αυτό το εγχειρίδιο χρήσης πριν χρησιμοποιήσετε το πλυντήριο πιάτων και φυλάξτε το για μελλοντική αναφορά.</w:t>
      </w:r>
    </w:p>
    <w:p w14:paraId="4E67AA04" w14:textId="77777777" w:rsidR="00BC3AFE" w:rsidRPr="00EC09CD" w:rsidRDefault="00BC3AFE" w:rsidP="00BC3AFE">
      <w:pPr>
        <w:pStyle w:val="40"/>
        <w:shd w:val="clear" w:color="auto" w:fill="auto"/>
        <w:tabs>
          <w:tab w:val="left" w:leader="underscore" w:pos="7267"/>
        </w:tabs>
        <w:snapToGrid w:val="0"/>
        <w:spacing w:after="120"/>
        <w:rPr>
          <w:rStyle w:val="20"/>
          <w:rFonts w:cs="Arial"/>
          <w:color w:val="000000"/>
          <w:sz w:val="22"/>
          <w:szCs w:val="22"/>
          <w:lang w:eastAsia="en-US"/>
        </w:rPr>
      </w:pPr>
    </w:p>
    <w:p w14:paraId="79F23896" w14:textId="77777777" w:rsidR="00BC3AFE" w:rsidRPr="00EC09CD" w:rsidRDefault="00BC3AFE" w:rsidP="00BC3AFE">
      <w:pPr>
        <w:pStyle w:val="40"/>
        <w:shd w:val="clear" w:color="auto" w:fill="auto"/>
        <w:tabs>
          <w:tab w:val="left" w:leader="underscore" w:pos="7267"/>
        </w:tabs>
        <w:snapToGrid w:val="0"/>
        <w:spacing w:after="120"/>
        <w:rPr>
          <w:rStyle w:val="20"/>
          <w:rFonts w:cs="Arial"/>
          <w:color w:val="000000"/>
          <w:sz w:val="22"/>
          <w:szCs w:val="22"/>
          <w:lang w:eastAsia="en-US"/>
        </w:rPr>
      </w:pPr>
    </w:p>
    <w:p w14:paraId="5C71CA3A" w14:textId="77777777" w:rsidR="00BC3AFE" w:rsidRPr="00EC09CD" w:rsidRDefault="00BC3AFE" w:rsidP="00BC3AFE">
      <w:pPr>
        <w:pStyle w:val="40"/>
        <w:shd w:val="clear" w:color="auto" w:fill="auto"/>
        <w:tabs>
          <w:tab w:val="left" w:leader="underscore" w:pos="7267"/>
        </w:tabs>
        <w:snapToGrid w:val="0"/>
        <w:spacing w:after="120"/>
        <w:rPr>
          <w:rStyle w:val="20"/>
          <w:rFonts w:cs="Arial"/>
          <w:color w:val="000000"/>
          <w:sz w:val="22"/>
          <w:szCs w:val="22"/>
          <w:lang w:eastAsia="en-US"/>
        </w:rPr>
      </w:pPr>
    </w:p>
    <w:p w14:paraId="1467F71A" w14:textId="77777777" w:rsidR="0038584A" w:rsidRPr="00EC09CD" w:rsidRDefault="0038584A" w:rsidP="00BC3AFE">
      <w:pPr xmlns:w="http://schemas.openxmlformats.org/wordprocessingml/2006/main">
        <w:pStyle w:val="21"/>
        <w:shd w:val="clear" w:color="auto" w:fill="auto"/>
        <w:snapToGrid w:val="0"/>
        <w:spacing w:after="120" w:line="240" w:lineRule="auto"/>
        <w:rPr>
          <w:sz w:val="22"/>
          <w:szCs w:val="22"/>
        </w:rPr>
      </w:pPr>
      <w:r xmlns:w="http://schemas.openxmlformats.org/wordprocessingml/2006/main" w:rsidRPr="00EC09CD">
        <w:rPr>
          <w:rStyle w:val="20"/>
          <w:color w:val="000000"/>
          <w:sz w:val="22"/>
          <w:szCs w:val="24"/>
        </w:rPr>
        <w:t xml:space="preserve">DFX615BL</w:t>
      </w:r>
    </w:p>
    <w:p w14:paraId="737F66BA" w14:textId="77777777" w:rsidR="00BC3AFE" w:rsidRPr="00EC09CD" w:rsidRDefault="0038584A" w:rsidP="00BC3AFE">
      <w:pPr xmlns:w="http://schemas.openxmlformats.org/wordprocessingml/2006/main">
        <w:pStyle w:val="30"/>
        <w:shd w:val="clear" w:color="auto" w:fill="auto"/>
        <w:snapToGrid w:val="0"/>
        <w:spacing w:after="120"/>
        <w:rPr>
          <w:rStyle w:val="20"/>
          <w:rFonts w:cs="Arial"/>
          <w:color w:val="000000"/>
          <w:sz w:val="22"/>
          <w:szCs w:val="22"/>
        </w:rPr>
      </w:pPr>
      <w:r xmlns:w="http://schemas.openxmlformats.org/wordprocessingml/2006/main" w:rsidRPr="00EC09CD">
        <w:rPr>
          <w:rStyle w:val="20"/>
          <w:color w:val="000000"/>
          <w:sz w:val="22"/>
          <w:szCs w:val="24"/>
        </w:rPr>
        <w:t xml:space="preserve">DFX615IX</w:t>
      </w:r>
    </w:p>
    <w:p w14:paraId="7994D5F1" w14:textId="77777777" w:rsidR="00BC3AFE" w:rsidRPr="00EC09CD" w:rsidRDefault="00BC3AFE">
      <w:pPr>
        <w:widowControl/>
        <w:rPr>
          <w:rStyle w:val="20"/>
          <w:rFonts w:cs="Arial"/>
          <w:sz w:val="22"/>
          <w:szCs w:val="22"/>
        </w:rPr>
      </w:pPr>
      <w:r w:rsidRPr="00EC09CD">
        <w:rPr>
          <w:sz w:val="22"/>
          <w:szCs w:val="22"/>
        </w:rPr>
        <w:br w:type="page"/>
      </w:r>
    </w:p>
    <w:p w14:paraId="0893C20E" w14:textId="77777777" w:rsidR="00BC3AFE" w:rsidRPr="00EC09CD" w:rsidRDefault="0038584A" w:rsidP="00802A4B">
      <w:pPr xmlns:w="http://schemas.openxmlformats.org/wordprocessingml/2006/main">
        <w:pStyle w:val="30"/>
        <w:shd w:val="clear" w:color="auto" w:fill="auto"/>
        <w:snapToGrid w:val="0"/>
        <w:spacing w:after="120"/>
        <w:rPr>
          <w:rStyle w:val="3"/>
          <w:rFonts w:cs="Arial"/>
          <w:b/>
          <w:bCs/>
          <w:color w:val="000000"/>
          <w:sz w:val="18"/>
          <w:szCs w:val="18"/>
        </w:rPr>
      </w:pPr>
      <w:r xmlns:w="http://schemas.openxmlformats.org/wordprocessingml/2006/main" w:rsidRPr="00EC09CD">
        <w:rPr>
          <w:rStyle w:val="3"/>
          <w:b/>
          <w:color w:val="000000"/>
          <w:sz w:val="18"/>
          <w:szCs w:val="18"/>
        </w:rPr>
        <w:lastRenderedPageBreak xmlns:w="http://schemas.openxmlformats.org/wordprocessingml/2006/main"/>
      </w:r>
      <w:r xmlns:w="http://schemas.openxmlformats.org/wordprocessingml/2006/main" w:rsidRPr="00EC09CD">
        <w:rPr>
          <w:rStyle w:val="3"/>
          <w:b/>
          <w:color w:val="000000"/>
          <w:sz w:val="18"/>
          <w:szCs w:val="18"/>
        </w:rPr>
        <w:t xml:space="preserve">Περιεχόμενα</w:t>
      </w:r>
    </w:p>
    <w:p w14:paraId="0DF017FC" w14:textId="3DAE7976" w:rsidR="00397ABC" w:rsidRPr="00EC09CD" w:rsidRDefault="008A5973">
      <w:pPr xmlns:w="http://schemas.openxmlformats.org/wordprocessingml/2006/main" xmlns:w14="http://schemas.microsoft.com/office/word/2010/wordml">
        <w:pStyle w:val="10"/>
        <w:tabs>
          <w:tab w:val="right" w:leader="dot" w:pos="6680"/>
        </w:tabs>
        <w:rPr>
          <w:rFonts w:asciiTheme="minorHAnsi" w:eastAsiaTheme="minorEastAsia" w:hAnsiTheme="minorHAnsi" w:cstheme="minorBidi"/>
          <w:b w:val="0"/>
          <w:noProof/>
          <w:color w:val="auto"/>
          <w:kern w:val="2"/>
          <w:sz w:val="22"/>
          <w:szCs w:val="22"/>
          <w:lang w:val="en-US"/>
          <w14:ligatures w14:val="standardContextual"/>
        </w:rPr>
      </w:pPr>
      <w:r xmlns:w="http://schemas.openxmlformats.org/wordprocessingml/2006/main" w:rsidRPr="00EC09CD">
        <w:rPr>
          <w:rStyle w:val="3"/>
          <w:rFonts w:cs="Arial"/>
          <w:sz w:val="18"/>
          <w:szCs w:val="18"/>
        </w:rPr>
        <w:fldChar xmlns:w="http://schemas.openxmlformats.org/wordprocessingml/2006/main" w:fldCharType="begin"/>
      </w:r>
      <w:r xmlns:w="http://schemas.openxmlformats.org/wordprocessingml/2006/main" w:rsidRPr="00EC09CD">
        <w:rPr>
          <w:rStyle w:val="3"/>
          <w:rFonts w:cs="Arial"/>
          <w:sz w:val="18"/>
          <w:szCs w:val="18"/>
        </w:rPr>
        <w:instrText xmlns:w="http://schemas.openxmlformats.org/wordprocessingml/2006/main" xml:space="preserve"> TOC \o "1-2" \h \z \u </w:instrText>
      </w:r>
      <w:r xmlns:w="http://schemas.openxmlformats.org/wordprocessingml/2006/main" w:rsidRPr="00EC09CD">
        <w:rPr>
          <w:rStyle w:val="3"/>
          <w:rFonts w:cs="Arial"/>
          <w:sz w:val="18"/>
          <w:szCs w:val="18"/>
        </w:rPr>
        <w:fldChar xmlns:w="http://schemas.openxmlformats.org/wordprocessingml/2006/main" w:fldCharType="separate"/>
      </w:r>
      <w:hyperlink xmlns:w="http://schemas.openxmlformats.org/wordprocessingml/2006/main" w:anchor="_Toc213854295" w:history="1">
        <w:r xmlns:w="http://schemas.openxmlformats.org/wordprocessingml/2006/main" w:rsidR="00397ABC" w:rsidRPr="00EC09CD">
          <w:rPr>
            <w:rStyle w:val="-"/>
            <w:noProof/>
            <w:sz w:val="12"/>
            <w:szCs w:val="22"/>
          </w:rPr>
          <w:t xml:space="preserve">Οδηγίες ασφαλείας </w:t>
        </w:r>
      </w:hyperlink>
      <w:r xmlns:w="http://schemas.openxmlformats.org/wordprocessingml/2006/main" w:rsidR="00397ABC" w:rsidRPr="00EC09CD">
        <w:rPr>
          <w:noProof/>
          <w:webHidden/>
          <w:sz w:val="12"/>
          <w:szCs w:val="22"/>
        </w:rPr>
        <w:tab xmlns:w="http://schemas.openxmlformats.org/wordprocessingml/2006/main"/>
      </w:r>
      <w:r xmlns:w="http://schemas.openxmlformats.org/wordprocessingml/2006/main" w:rsidR="00397ABC" w:rsidRPr="00EC09CD">
        <w:rPr>
          <w:noProof/>
          <w:webHidden/>
          <w:sz w:val="12"/>
          <w:szCs w:val="22"/>
        </w:rPr>
        <w:fldChar xmlns:w="http://schemas.openxmlformats.org/wordprocessingml/2006/main" w:fldCharType="begin"/>
      </w:r>
      <w:r xmlns:w="http://schemas.openxmlformats.org/wordprocessingml/2006/main" w:rsidR="00397ABC" w:rsidRPr="00EC09CD">
        <w:rPr>
          <w:noProof/>
          <w:webHidden/>
          <w:sz w:val="12"/>
          <w:szCs w:val="22"/>
        </w:rPr>
        <w:instrText xmlns:w="http://schemas.openxmlformats.org/wordprocessingml/2006/main" xml:space="preserve"> PAGEREF _Toc213854295 \h </w:instrText>
      </w:r>
      <w:r xmlns:w="http://schemas.openxmlformats.org/wordprocessingml/2006/main" w:rsidR="00397ABC" w:rsidRPr="00EC09CD">
        <w:rPr>
          <w:noProof/>
          <w:webHidden/>
          <w:sz w:val="12"/>
          <w:szCs w:val="22"/>
        </w:rPr>
        <w:fldChar xmlns:w="http://schemas.openxmlformats.org/wordprocessingml/2006/main" w:fldCharType="separate"/>
      </w:r>
      <w:hyperlink xmlns:w="http://schemas.openxmlformats.org/wordprocessingml/2006/main" w:anchor="_Toc213854295" w:history="1">
        <w:r xmlns:w="http://schemas.openxmlformats.org/wordprocessingml/2006/main" w:rsidR="00397ABC" w:rsidRPr="00EC09CD">
          <w:rPr>
            <w:noProof/>
            <w:webHidden/>
            <w:sz w:val="12"/>
            <w:szCs w:val="22"/>
          </w:rPr>
          <w:t xml:space="preserve">3</w:t>
        </w:r>
      </w:hyperlink>
      <w:r xmlns:w="http://schemas.openxmlformats.org/wordprocessingml/2006/main" w:rsidR="00397ABC" w:rsidRPr="00EC09CD">
        <w:rPr>
          <w:noProof/>
          <w:webHidden/>
          <w:sz w:val="12"/>
          <w:szCs w:val="22"/>
        </w:rPr>
        <w:fldChar xmlns:w="http://schemas.openxmlformats.org/wordprocessingml/2006/main" w:fldCharType="end"/>
      </w:r>
    </w:p>
    <w:p w14:paraId="4ED4D46B" w14:textId="00378C26" w:rsidR="00397ABC" w:rsidRPr="00EC09CD" w:rsidRDefault="00397ABC">
      <w:pPr xmlns:w="http://schemas.openxmlformats.org/wordprocessingml/2006/main" xmlns:w14="http://schemas.microsoft.com/office/word/2010/wordml">
        <w:pStyle w:val="23"/>
        <w:tabs>
          <w:tab w:val="right" w:leader="dot" w:pos="6680"/>
        </w:tabs>
        <w:rPr>
          <w:rFonts w:asciiTheme="minorHAnsi" w:eastAsiaTheme="minorEastAsia" w:hAnsiTheme="minorHAnsi" w:cstheme="minorBidi"/>
          <w:noProof/>
          <w:color w:val="auto"/>
          <w:kern w:val="2"/>
          <w:sz w:val="22"/>
          <w:szCs w:val="22"/>
          <w:lang w:val="en-US"/>
          <w14:ligatures w14:val="standardContextual"/>
        </w:rPr>
      </w:pPr>
      <w:hyperlink xmlns:w="http://schemas.openxmlformats.org/wordprocessingml/2006/main" w:anchor="_Toc213854296" w:history="1">
        <w:r xmlns:w="http://schemas.openxmlformats.org/wordprocessingml/2006/main" w:rsidRPr="00EC09CD">
          <w:rPr>
            <w:rStyle w:val="-"/>
            <w:noProof/>
            <w:sz w:val="12"/>
            <w:szCs w:val="22"/>
          </w:rPr>
          <w:t xml:space="preserve">Σημαντικές οδηγίες για ασφαλή χρήση </w:t>
        </w:r>
      </w:hyperlink>
      <w:r xmlns:w="http://schemas.openxmlformats.org/wordprocessingml/2006/main" w:rsidRPr="00EC09CD">
        <w:rPr>
          <w:noProof/>
          <w:webHidden/>
          <w:sz w:val="12"/>
          <w:szCs w:val="22"/>
        </w:rPr>
        <w:tab xmlns:w="http://schemas.openxmlformats.org/wordprocessingml/2006/main"/>
      </w:r>
      <w:r xmlns:w="http://schemas.openxmlformats.org/wordprocessingml/2006/main" w:rsidRPr="00EC09CD">
        <w:rPr>
          <w:noProof/>
          <w:webHidden/>
          <w:sz w:val="12"/>
          <w:szCs w:val="22"/>
        </w:rPr>
        <w:fldChar xmlns:w="http://schemas.openxmlformats.org/wordprocessingml/2006/main" w:fldCharType="begin"/>
      </w:r>
      <w:r xmlns:w="http://schemas.openxmlformats.org/wordprocessingml/2006/main" w:rsidRPr="00EC09CD">
        <w:rPr>
          <w:noProof/>
          <w:webHidden/>
          <w:sz w:val="12"/>
          <w:szCs w:val="22"/>
        </w:rPr>
        <w:instrText xmlns:w="http://schemas.openxmlformats.org/wordprocessingml/2006/main" xml:space="preserve"> PAGEREF _Toc213854296 \h </w:instrText>
      </w:r>
      <w:r xmlns:w="http://schemas.openxmlformats.org/wordprocessingml/2006/main" w:rsidRPr="00EC09CD">
        <w:rPr>
          <w:noProof/>
          <w:webHidden/>
          <w:sz w:val="12"/>
          <w:szCs w:val="22"/>
        </w:rPr>
        <w:fldChar xmlns:w="http://schemas.openxmlformats.org/wordprocessingml/2006/main" w:fldCharType="separate"/>
      </w:r>
      <w:hyperlink xmlns:w="http://schemas.openxmlformats.org/wordprocessingml/2006/main" w:anchor="_Toc213854296" w:history="1">
        <w:r xmlns:w="http://schemas.openxmlformats.org/wordprocessingml/2006/main" w:rsidRPr="00EC09CD">
          <w:rPr>
            <w:noProof/>
            <w:webHidden/>
            <w:sz w:val="12"/>
            <w:szCs w:val="22"/>
          </w:rPr>
          <w:t xml:space="preserve">3</w:t>
        </w:r>
      </w:hyperlink>
      <w:r xmlns:w="http://schemas.openxmlformats.org/wordprocessingml/2006/main" w:rsidRPr="00EC09CD">
        <w:rPr>
          <w:noProof/>
          <w:webHidden/>
          <w:sz w:val="12"/>
          <w:szCs w:val="22"/>
        </w:rPr>
        <w:fldChar xmlns:w="http://schemas.openxmlformats.org/wordprocessingml/2006/main" w:fldCharType="end"/>
      </w:r>
    </w:p>
    <w:p w14:paraId="55E5FDB6" w14:textId="4C0B2C5B" w:rsidR="00397ABC" w:rsidRPr="00EC09CD" w:rsidRDefault="00397ABC">
      <w:pPr xmlns:w="http://schemas.openxmlformats.org/wordprocessingml/2006/main" xmlns:w14="http://schemas.microsoft.com/office/word/2010/wordml">
        <w:pStyle w:val="10"/>
        <w:tabs>
          <w:tab w:val="right" w:leader="dot" w:pos="6680"/>
        </w:tabs>
        <w:rPr>
          <w:rFonts w:asciiTheme="minorHAnsi" w:eastAsiaTheme="minorEastAsia" w:hAnsiTheme="minorHAnsi" w:cstheme="minorBidi"/>
          <w:b w:val="0"/>
          <w:noProof/>
          <w:color w:val="auto"/>
          <w:kern w:val="2"/>
          <w:sz w:val="22"/>
          <w:szCs w:val="22"/>
          <w:lang w:val="en-US"/>
          <w14:ligatures w14:val="standardContextual"/>
        </w:rPr>
      </w:pPr>
      <w:hyperlink xmlns:w="http://schemas.openxmlformats.org/wordprocessingml/2006/main" w:anchor="_Toc213854297" w:history="1">
        <w:r xmlns:w="http://schemas.openxmlformats.org/wordprocessingml/2006/main" w:rsidRPr="00EC09CD">
          <w:rPr>
            <w:rStyle w:val="-"/>
            <w:noProof/>
            <w:sz w:val="12"/>
            <w:szCs w:val="22"/>
          </w:rPr>
          <w:t xml:space="preserve">Επισκόπηση προϊόντος </w:t>
        </w:r>
      </w:hyperlink>
      <w:r xmlns:w="http://schemas.openxmlformats.org/wordprocessingml/2006/main" w:rsidRPr="00EC09CD">
        <w:rPr>
          <w:noProof/>
          <w:webHidden/>
          <w:sz w:val="12"/>
          <w:szCs w:val="22"/>
        </w:rPr>
        <w:tab xmlns:w="http://schemas.openxmlformats.org/wordprocessingml/2006/main"/>
      </w:r>
      <w:r xmlns:w="http://schemas.openxmlformats.org/wordprocessingml/2006/main" w:rsidRPr="00EC09CD">
        <w:rPr>
          <w:noProof/>
          <w:webHidden/>
          <w:sz w:val="12"/>
          <w:szCs w:val="22"/>
        </w:rPr>
        <w:fldChar xmlns:w="http://schemas.openxmlformats.org/wordprocessingml/2006/main" w:fldCharType="begin"/>
      </w:r>
      <w:r xmlns:w="http://schemas.openxmlformats.org/wordprocessingml/2006/main" w:rsidRPr="00EC09CD">
        <w:rPr>
          <w:noProof/>
          <w:webHidden/>
          <w:sz w:val="12"/>
          <w:szCs w:val="22"/>
        </w:rPr>
        <w:instrText xmlns:w="http://schemas.openxmlformats.org/wordprocessingml/2006/main" xml:space="preserve"> PAGEREF _Toc213854297 \h </w:instrText>
      </w:r>
      <w:r xmlns:w="http://schemas.openxmlformats.org/wordprocessingml/2006/main" w:rsidRPr="00EC09CD">
        <w:rPr>
          <w:noProof/>
          <w:webHidden/>
          <w:sz w:val="12"/>
          <w:szCs w:val="22"/>
        </w:rPr>
        <w:fldChar xmlns:w="http://schemas.openxmlformats.org/wordprocessingml/2006/main" w:fldCharType="separate"/>
      </w:r>
      <w:hyperlink xmlns:w="http://schemas.openxmlformats.org/wordprocessingml/2006/main" w:anchor="_Toc213854297" w:history="1">
        <w:r xmlns:w="http://schemas.openxmlformats.org/wordprocessingml/2006/main" w:rsidRPr="00EC09CD">
          <w:rPr>
            <w:noProof/>
            <w:webHidden/>
            <w:sz w:val="12"/>
            <w:szCs w:val="22"/>
          </w:rPr>
          <w:t xml:space="preserve">10</w:t>
        </w:r>
      </w:hyperlink>
      <w:r xmlns:w="http://schemas.openxmlformats.org/wordprocessingml/2006/main" w:rsidRPr="00EC09CD">
        <w:rPr>
          <w:noProof/>
          <w:webHidden/>
          <w:sz w:val="12"/>
          <w:szCs w:val="22"/>
        </w:rPr>
        <w:fldChar xmlns:w="http://schemas.openxmlformats.org/wordprocessingml/2006/main" w:fldCharType="end"/>
      </w:r>
    </w:p>
    <w:p w14:paraId="73431E15" w14:textId="2DD63A6E" w:rsidR="00397ABC" w:rsidRPr="00EC09CD" w:rsidRDefault="00397ABC">
      <w:pPr xmlns:w="http://schemas.openxmlformats.org/wordprocessingml/2006/main" xmlns:w14="http://schemas.microsoft.com/office/word/2010/wordml">
        <w:pStyle w:val="23"/>
        <w:tabs>
          <w:tab w:val="right" w:leader="dot" w:pos="6680"/>
        </w:tabs>
        <w:rPr>
          <w:rFonts w:asciiTheme="minorHAnsi" w:eastAsiaTheme="minorEastAsia" w:hAnsiTheme="minorHAnsi" w:cstheme="minorBidi"/>
          <w:noProof/>
          <w:color w:val="auto"/>
          <w:kern w:val="2"/>
          <w:sz w:val="22"/>
          <w:szCs w:val="22"/>
          <w:lang w:val="en-US"/>
          <w14:ligatures w14:val="standardContextual"/>
        </w:rPr>
      </w:pPr>
      <w:hyperlink xmlns:w="http://schemas.openxmlformats.org/wordprocessingml/2006/main" w:anchor="_Toc213854298" w:history="1">
        <w:r xmlns:w="http://schemas.openxmlformats.org/wordprocessingml/2006/main" w:rsidRPr="00EC09CD">
          <w:rPr>
            <w:rStyle w:val="-"/>
            <w:noProof/>
            <w:sz w:val="12"/>
            <w:szCs w:val="22"/>
          </w:rPr>
          <w:t xml:space="preserve">Εξωτερικά στοιχεία </w:t>
        </w:r>
      </w:hyperlink>
      <w:r xmlns:w="http://schemas.openxmlformats.org/wordprocessingml/2006/main" w:rsidRPr="00EC09CD">
        <w:rPr>
          <w:noProof/>
          <w:webHidden/>
          <w:sz w:val="12"/>
          <w:szCs w:val="22"/>
        </w:rPr>
        <w:tab xmlns:w="http://schemas.openxmlformats.org/wordprocessingml/2006/main"/>
      </w:r>
      <w:r xmlns:w="http://schemas.openxmlformats.org/wordprocessingml/2006/main" w:rsidRPr="00EC09CD">
        <w:rPr>
          <w:noProof/>
          <w:webHidden/>
          <w:sz w:val="12"/>
          <w:szCs w:val="22"/>
        </w:rPr>
        <w:fldChar xmlns:w="http://schemas.openxmlformats.org/wordprocessingml/2006/main" w:fldCharType="begin"/>
      </w:r>
      <w:r xmlns:w="http://schemas.openxmlformats.org/wordprocessingml/2006/main" w:rsidRPr="00EC09CD">
        <w:rPr>
          <w:noProof/>
          <w:webHidden/>
          <w:sz w:val="12"/>
          <w:szCs w:val="22"/>
        </w:rPr>
        <w:instrText xmlns:w="http://schemas.openxmlformats.org/wordprocessingml/2006/main" xml:space="preserve"> PAGEREF _Toc213854298 \h </w:instrText>
      </w:r>
      <w:r xmlns:w="http://schemas.openxmlformats.org/wordprocessingml/2006/main" w:rsidRPr="00EC09CD">
        <w:rPr>
          <w:noProof/>
          <w:webHidden/>
          <w:sz w:val="12"/>
          <w:szCs w:val="22"/>
        </w:rPr>
        <w:fldChar xmlns:w="http://schemas.openxmlformats.org/wordprocessingml/2006/main" w:fldCharType="separate"/>
      </w:r>
      <w:hyperlink xmlns:w="http://schemas.openxmlformats.org/wordprocessingml/2006/main" w:anchor="_Toc213854298" w:history="1">
        <w:r xmlns:w="http://schemas.openxmlformats.org/wordprocessingml/2006/main" w:rsidRPr="00EC09CD">
          <w:rPr>
            <w:noProof/>
            <w:webHidden/>
            <w:sz w:val="12"/>
            <w:szCs w:val="22"/>
          </w:rPr>
          <w:t xml:space="preserve">10</w:t>
        </w:r>
      </w:hyperlink>
      <w:r xmlns:w="http://schemas.openxmlformats.org/wordprocessingml/2006/main" w:rsidRPr="00EC09CD">
        <w:rPr>
          <w:noProof/>
          <w:webHidden/>
          <w:sz w:val="12"/>
          <w:szCs w:val="22"/>
        </w:rPr>
        <w:fldChar xmlns:w="http://schemas.openxmlformats.org/wordprocessingml/2006/main" w:fldCharType="end"/>
      </w:r>
    </w:p>
    <w:p w14:paraId="70E60C34" w14:textId="3A1844EC" w:rsidR="00397ABC" w:rsidRPr="00EC09CD" w:rsidRDefault="00397ABC">
      <w:pPr xmlns:w="http://schemas.openxmlformats.org/wordprocessingml/2006/main" xmlns:w14="http://schemas.microsoft.com/office/word/2010/wordml">
        <w:pStyle w:val="23"/>
        <w:tabs>
          <w:tab w:val="right" w:leader="dot" w:pos="6680"/>
        </w:tabs>
        <w:rPr>
          <w:rFonts w:asciiTheme="minorHAnsi" w:eastAsiaTheme="minorEastAsia" w:hAnsiTheme="minorHAnsi" w:cstheme="minorBidi"/>
          <w:noProof/>
          <w:color w:val="auto"/>
          <w:kern w:val="2"/>
          <w:sz w:val="22"/>
          <w:szCs w:val="22"/>
          <w:lang w:val="en-US"/>
          <w14:ligatures w14:val="standardContextual"/>
        </w:rPr>
      </w:pPr>
      <w:hyperlink xmlns:w="http://schemas.openxmlformats.org/wordprocessingml/2006/main" w:anchor="_Toc213854299" w:history="1">
        <w:r xmlns:w="http://schemas.openxmlformats.org/wordprocessingml/2006/main" w:rsidRPr="00EC09CD">
          <w:rPr>
            <w:rStyle w:val="-"/>
            <w:noProof/>
            <w:sz w:val="12"/>
            <w:szCs w:val="22"/>
          </w:rPr>
          <w:t xml:space="preserve">Εσωτερικά μέρη </w:t>
        </w:r>
      </w:hyperlink>
      <w:r xmlns:w="http://schemas.openxmlformats.org/wordprocessingml/2006/main" w:rsidRPr="00EC09CD">
        <w:rPr>
          <w:noProof/>
          <w:webHidden/>
          <w:sz w:val="12"/>
          <w:szCs w:val="22"/>
        </w:rPr>
        <w:tab xmlns:w="http://schemas.openxmlformats.org/wordprocessingml/2006/main"/>
      </w:r>
      <w:r xmlns:w="http://schemas.openxmlformats.org/wordprocessingml/2006/main" w:rsidRPr="00EC09CD">
        <w:rPr>
          <w:noProof/>
          <w:webHidden/>
          <w:sz w:val="12"/>
          <w:szCs w:val="22"/>
        </w:rPr>
        <w:fldChar xmlns:w="http://schemas.openxmlformats.org/wordprocessingml/2006/main" w:fldCharType="begin"/>
      </w:r>
      <w:r xmlns:w="http://schemas.openxmlformats.org/wordprocessingml/2006/main" w:rsidRPr="00EC09CD">
        <w:rPr>
          <w:noProof/>
          <w:webHidden/>
          <w:sz w:val="12"/>
          <w:szCs w:val="22"/>
        </w:rPr>
        <w:instrText xmlns:w="http://schemas.openxmlformats.org/wordprocessingml/2006/main" xml:space="preserve"> PAGEREF _Toc213854299 \h </w:instrText>
      </w:r>
      <w:r xmlns:w="http://schemas.openxmlformats.org/wordprocessingml/2006/main" w:rsidRPr="00EC09CD">
        <w:rPr>
          <w:noProof/>
          <w:webHidden/>
          <w:sz w:val="12"/>
          <w:szCs w:val="22"/>
        </w:rPr>
        <w:fldChar xmlns:w="http://schemas.openxmlformats.org/wordprocessingml/2006/main" w:fldCharType="separate"/>
      </w:r>
      <w:hyperlink xmlns:w="http://schemas.openxmlformats.org/wordprocessingml/2006/main" w:anchor="_Toc213854299" w:history="1">
        <w:r xmlns:w="http://schemas.openxmlformats.org/wordprocessingml/2006/main" w:rsidRPr="00EC09CD">
          <w:rPr>
            <w:noProof/>
            <w:webHidden/>
            <w:sz w:val="12"/>
            <w:szCs w:val="22"/>
          </w:rPr>
          <w:t xml:space="preserve">11</w:t>
        </w:r>
      </w:hyperlink>
      <w:r xmlns:w="http://schemas.openxmlformats.org/wordprocessingml/2006/main" w:rsidRPr="00EC09CD">
        <w:rPr>
          <w:noProof/>
          <w:webHidden/>
          <w:sz w:val="12"/>
          <w:szCs w:val="22"/>
        </w:rPr>
        <w:fldChar xmlns:w="http://schemas.openxmlformats.org/wordprocessingml/2006/main" w:fldCharType="end"/>
      </w:r>
    </w:p>
    <w:p w14:paraId="446F1B67" w14:textId="679C31DD" w:rsidR="00397ABC" w:rsidRPr="00EC09CD" w:rsidRDefault="00397ABC">
      <w:pPr xmlns:w="http://schemas.openxmlformats.org/wordprocessingml/2006/main" xmlns:w14="http://schemas.microsoft.com/office/word/2010/wordml">
        <w:pStyle w:val="23"/>
        <w:tabs>
          <w:tab w:val="right" w:leader="dot" w:pos="6680"/>
        </w:tabs>
        <w:rPr>
          <w:rFonts w:asciiTheme="minorHAnsi" w:eastAsiaTheme="minorEastAsia" w:hAnsiTheme="minorHAnsi" w:cstheme="minorBidi"/>
          <w:noProof/>
          <w:color w:val="auto"/>
          <w:kern w:val="2"/>
          <w:sz w:val="22"/>
          <w:szCs w:val="22"/>
          <w:lang w:val="en-US"/>
          <w14:ligatures w14:val="standardContextual"/>
        </w:rPr>
      </w:pPr>
      <w:hyperlink xmlns:w="http://schemas.openxmlformats.org/wordprocessingml/2006/main" w:anchor="_Toc213854300" w:history="1">
        <w:r xmlns:w="http://schemas.openxmlformats.org/wordprocessingml/2006/main" w:rsidRPr="00EC09CD">
          <w:rPr>
            <w:rStyle w:val="-"/>
            <w:rFonts w:cs="Times New Roman"/>
            <w:noProof/>
            <w:sz w:val="12"/>
            <w:szCs w:val="22"/>
          </w:rPr>
          <w:t xml:space="preserve">Αξεσουάρ </w:t>
        </w:r>
      </w:hyperlink>
      <w:r xmlns:w="http://schemas.openxmlformats.org/wordprocessingml/2006/main" w:rsidRPr="00EC09CD">
        <w:rPr>
          <w:noProof/>
          <w:webHidden/>
          <w:sz w:val="12"/>
          <w:szCs w:val="22"/>
        </w:rPr>
        <w:tab xmlns:w="http://schemas.openxmlformats.org/wordprocessingml/2006/main"/>
      </w:r>
      <w:r xmlns:w="http://schemas.openxmlformats.org/wordprocessingml/2006/main" w:rsidRPr="00EC09CD">
        <w:rPr>
          <w:noProof/>
          <w:webHidden/>
          <w:sz w:val="12"/>
          <w:szCs w:val="22"/>
        </w:rPr>
        <w:fldChar xmlns:w="http://schemas.openxmlformats.org/wordprocessingml/2006/main" w:fldCharType="begin"/>
      </w:r>
      <w:r xmlns:w="http://schemas.openxmlformats.org/wordprocessingml/2006/main" w:rsidRPr="00EC09CD">
        <w:rPr>
          <w:noProof/>
          <w:webHidden/>
          <w:sz w:val="12"/>
          <w:szCs w:val="22"/>
        </w:rPr>
        <w:instrText xmlns:w="http://schemas.openxmlformats.org/wordprocessingml/2006/main" xml:space="preserve"> PAGEREF _Toc213854300 \h </w:instrText>
      </w:r>
      <w:r xmlns:w="http://schemas.openxmlformats.org/wordprocessingml/2006/main" w:rsidRPr="00EC09CD">
        <w:rPr>
          <w:noProof/>
          <w:webHidden/>
          <w:sz w:val="12"/>
          <w:szCs w:val="22"/>
        </w:rPr>
        <w:fldChar xmlns:w="http://schemas.openxmlformats.org/wordprocessingml/2006/main" w:fldCharType="separate"/>
      </w:r>
      <w:hyperlink xmlns:w="http://schemas.openxmlformats.org/wordprocessingml/2006/main" w:anchor="_Toc213854300" w:history="1">
        <w:r xmlns:w="http://schemas.openxmlformats.org/wordprocessingml/2006/main" w:rsidRPr="00EC09CD">
          <w:rPr>
            <w:noProof/>
            <w:webHidden/>
            <w:sz w:val="12"/>
            <w:szCs w:val="22"/>
          </w:rPr>
          <w:t xml:space="preserve">11</w:t>
        </w:r>
      </w:hyperlink>
      <w:r xmlns:w="http://schemas.openxmlformats.org/wordprocessingml/2006/main" w:rsidRPr="00EC09CD">
        <w:rPr>
          <w:noProof/>
          <w:webHidden/>
          <w:sz w:val="12"/>
          <w:szCs w:val="22"/>
        </w:rPr>
        <w:fldChar xmlns:w="http://schemas.openxmlformats.org/wordprocessingml/2006/main" w:fldCharType="end"/>
      </w:r>
    </w:p>
    <w:p w14:paraId="757B29A3" w14:textId="0B2CB735" w:rsidR="00397ABC" w:rsidRPr="00EC09CD" w:rsidRDefault="00397ABC">
      <w:pPr xmlns:w="http://schemas.openxmlformats.org/wordprocessingml/2006/main" xmlns:w14="http://schemas.microsoft.com/office/word/2010/wordml">
        <w:pStyle w:val="23"/>
        <w:tabs>
          <w:tab w:val="right" w:leader="dot" w:pos="6680"/>
        </w:tabs>
        <w:rPr>
          <w:rFonts w:asciiTheme="minorHAnsi" w:eastAsiaTheme="minorEastAsia" w:hAnsiTheme="minorHAnsi" w:cstheme="minorBidi"/>
          <w:noProof/>
          <w:color w:val="auto"/>
          <w:kern w:val="2"/>
          <w:sz w:val="22"/>
          <w:szCs w:val="22"/>
          <w:lang w:val="en-US"/>
          <w14:ligatures w14:val="standardContextual"/>
        </w:rPr>
      </w:pPr>
      <w:hyperlink xmlns:w="http://schemas.openxmlformats.org/wordprocessingml/2006/main" w:anchor="_Toc213854301" w:history="1">
        <w:r xmlns:w="http://schemas.openxmlformats.org/wordprocessingml/2006/main" w:rsidRPr="00EC09CD">
          <w:rPr>
            <w:rStyle w:val="-"/>
            <w:noProof/>
            <w:sz w:val="12"/>
            <w:szCs w:val="22"/>
          </w:rPr>
          <w:t xml:space="preserve">Διαστάσεις προϊόντος </w:t>
        </w:r>
      </w:hyperlink>
      <w:r xmlns:w="http://schemas.openxmlformats.org/wordprocessingml/2006/main" w:rsidRPr="00EC09CD">
        <w:rPr>
          <w:noProof/>
          <w:webHidden/>
          <w:sz w:val="12"/>
          <w:szCs w:val="22"/>
        </w:rPr>
        <w:tab xmlns:w="http://schemas.openxmlformats.org/wordprocessingml/2006/main"/>
      </w:r>
      <w:r xmlns:w="http://schemas.openxmlformats.org/wordprocessingml/2006/main" w:rsidRPr="00EC09CD">
        <w:rPr>
          <w:noProof/>
          <w:webHidden/>
          <w:sz w:val="12"/>
          <w:szCs w:val="22"/>
        </w:rPr>
        <w:fldChar xmlns:w="http://schemas.openxmlformats.org/wordprocessingml/2006/main" w:fldCharType="begin"/>
      </w:r>
      <w:r xmlns:w="http://schemas.openxmlformats.org/wordprocessingml/2006/main" w:rsidRPr="00EC09CD">
        <w:rPr>
          <w:noProof/>
          <w:webHidden/>
          <w:sz w:val="12"/>
          <w:szCs w:val="22"/>
        </w:rPr>
        <w:instrText xmlns:w="http://schemas.openxmlformats.org/wordprocessingml/2006/main" xml:space="preserve"> PAGEREF _Toc213854301 \h </w:instrText>
      </w:r>
      <w:r xmlns:w="http://schemas.openxmlformats.org/wordprocessingml/2006/main" w:rsidRPr="00EC09CD">
        <w:rPr>
          <w:noProof/>
          <w:webHidden/>
          <w:sz w:val="12"/>
          <w:szCs w:val="22"/>
        </w:rPr>
        <w:fldChar xmlns:w="http://schemas.openxmlformats.org/wordprocessingml/2006/main" w:fldCharType="separate"/>
      </w:r>
      <w:hyperlink xmlns:w="http://schemas.openxmlformats.org/wordprocessingml/2006/main" w:anchor="_Toc213854301" w:history="1">
        <w:r xmlns:w="http://schemas.openxmlformats.org/wordprocessingml/2006/main" w:rsidRPr="00EC09CD">
          <w:rPr>
            <w:noProof/>
            <w:webHidden/>
            <w:sz w:val="12"/>
            <w:szCs w:val="22"/>
          </w:rPr>
          <w:t xml:space="preserve">12</w:t>
        </w:r>
      </w:hyperlink>
      <w:r xmlns:w="http://schemas.openxmlformats.org/wordprocessingml/2006/main" w:rsidRPr="00EC09CD">
        <w:rPr>
          <w:noProof/>
          <w:webHidden/>
          <w:sz w:val="12"/>
          <w:szCs w:val="22"/>
        </w:rPr>
        <w:fldChar xmlns:w="http://schemas.openxmlformats.org/wordprocessingml/2006/main" w:fldCharType="end"/>
      </w:r>
    </w:p>
    <w:p w14:paraId="10F94FA6" w14:textId="55848B9A" w:rsidR="00397ABC" w:rsidRPr="00EC09CD" w:rsidRDefault="00397ABC">
      <w:pPr xmlns:w="http://schemas.openxmlformats.org/wordprocessingml/2006/main" xmlns:w14="http://schemas.microsoft.com/office/word/2010/wordml">
        <w:pStyle w:val="23"/>
        <w:tabs>
          <w:tab w:val="right" w:leader="dot" w:pos="6680"/>
        </w:tabs>
        <w:rPr>
          <w:rFonts w:asciiTheme="minorHAnsi" w:eastAsiaTheme="minorEastAsia" w:hAnsiTheme="minorHAnsi" w:cstheme="minorBidi"/>
          <w:noProof/>
          <w:color w:val="auto"/>
          <w:kern w:val="2"/>
          <w:sz w:val="22"/>
          <w:szCs w:val="22"/>
          <w:lang w:val="en-US"/>
          <w14:ligatures w14:val="standardContextual"/>
        </w:rPr>
      </w:pPr>
      <w:hyperlink xmlns:w="http://schemas.openxmlformats.org/wordprocessingml/2006/main" w:anchor="_Toc213854302" w:history="1">
        <w:r xmlns:w="http://schemas.openxmlformats.org/wordprocessingml/2006/main" w:rsidRPr="00EC09CD">
          <w:rPr>
            <w:rStyle w:val="-"/>
            <w:noProof/>
            <w:sz w:val="12"/>
            <w:szCs w:val="22"/>
          </w:rPr>
          <w:t xml:space="preserve">Προδιαγραφές προϊόντος </w:t>
        </w:r>
      </w:hyperlink>
      <w:r xmlns:w="http://schemas.openxmlformats.org/wordprocessingml/2006/main" w:rsidRPr="00EC09CD">
        <w:rPr>
          <w:noProof/>
          <w:webHidden/>
          <w:sz w:val="12"/>
          <w:szCs w:val="22"/>
        </w:rPr>
        <w:tab xmlns:w="http://schemas.openxmlformats.org/wordprocessingml/2006/main"/>
      </w:r>
      <w:r xmlns:w="http://schemas.openxmlformats.org/wordprocessingml/2006/main" w:rsidRPr="00EC09CD">
        <w:rPr>
          <w:noProof/>
          <w:webHidden/>
          <w:sz w:val="12"/>
          <w:szCs w:val="22"/>
        </w:rPr>
        <w:fldChar xmlns:w="http://schemas.openxmlformats.org/wordprocessingml/2006/main" w:fldCharType="begin"/>
      </w:r>
      <w:r xmlns:w="http://schemas.openxmlformats.org/wordprocessingml/2006/main" w:rsidRPr="00EC09CD">
        <w:rPr>
          <w:noProof/>
          <w:webHidden/>
          <w:sz w:val="12"/>
          <w:szCs w:val="22"/>
        </w:rPr>
        <w:instrText xmlns:w="http://schemas.openxmlformats.org/wordprocessingml/2006/main" xml:space="preserve"> PAGEREF _Toc213854302 \h </w:instrText>
      </w:r>
      <w:r xmlns:w="http://schemas.openxmlformats.org/wordprocessingml/2006/main" w:rsidRPr="00EC09CD">
        <w:rPr>
          <w:noProof/>
          <w:webHidden/>
          <w:sz w:val="12"/>
          <w:szCs w:val="22"/>
        </w:rPr>
        <w:fldChar xmlns:w="http://schemas.openxmlformats.org/wordprocessingml/2006/main" w:fldCharType="separate"/>
      </w:r>
      <w:hyperlink xmlns:w="http://schemas.openxmlformats.org/wordprocessingml/2006/main" w:anchor="_Toc213854302" w:history="1">
        <w:r xmlns:w="http://schemas.openxmlformats.org/wordprocessingml/2006/main" w:rsidRPr="00EC09CD">
          <w:rPr>
            <w:noProof/>
            <w:webHidden/>
            <w:sz w:val="12"/>
            <w:szCs w:val="22"/>
          </w:rPr>
          <w:t xml:space="preserve">12</w:t>
        </w:r>
      </w:hyperlink>
      <w:r xmlns:w="http://schemas.openxmlformats.org/wordprocessingml/2006/main" w:rsidRPr="00EC09CD">
        <w:rPr>
          <w:noProof/>
          <w:webHidden/>
          <w:sz w:val="12"/>
          <w:szCs w:val="22"/>
        </w:rPr>
        <w:fldChar xmlns:w="http://schemas.openxmlformats.org/wordprocessingml/2006/main" w:fldCharType="end"/>
      </w:r>
    </w:p>
    <w:p w14:paraId="4771497A" w14:textId="041E49C7" w:rsidR="00397ABC" w:rsidRPr="00EC09CD" w:rsidRDefault="00397ABC">
      <w:pPr xmlns:w="http://schemas.openxmlformats.org/wordprocessingml/2006/main" xmlns:w14="http://schemas.microsoft.com/office/word/2010/wordml">
        <w:pStyle w:val="10"/>
        <w:tabs>
          <w:tab w:val="right" w:leader="dot" w:pos="6680"/>
        </w:tabs>
        <w:rPr>
          <w:rFonts w:asciiTheme="minorHAnsi" w:eastAsiaTheme="minorEastAsia" w:hAnsiTheme="minorHAnsi" w:cstheme="minorBidi"/>
          <w:b w:val="0"/>
          <w:noProof/>
          <w:color w:val="auto"/>
          <w:kern w:val="2"/>
          <w:sz w:val="22"/>
          <w:szCs w:val="22"/>
          <w:lang w:val="en-US"/>
          <w14:ligatures w14:val="standardContextual"/>
        </w:rPr>
      </w:pPr>
      <w:hyperlink xmlns:w="http://schemas.openxmlformats.org/wordprocessingml/2006/main" w:anchor="_Toc213854303" w:history="1">
        <w:r xmlns:w="http://schemas.openxmlformats.org/wordprocessingml/2006/main" w:rsidRPr="00EC09CD">
          <w:rPr>
            <w:rStyle w:val="-"/>
            <w:rFonts w:cs="Times New Roman"/>
            <w:noProof/>
            <w:sz w:val="12"/>
            <w:szCs w:val="22"/>
          </w:rPr>
          <w:t xml:space="preserve">Εγκατάσταση </w:t>
        </w:r>
      </w:hyperlink>
      <w:r xmlns:w="http://schemas.openxmlformats.org/wordprocessingml/2006/main" w:rsidRPr="00EC09CD">
        <w:rPr>
          <w:noProof/>
          <w:webHidden/>
          <w:sz w:val="12"/>
          <w:szCs w:val="22"/>
        </w:rPr>
        <w:tab xmlns:w="http://schemas.openxmlformats.org/wordprocessingml/2006/main"/>
      </w:r>
      <w:r xmlns:w="http://schemas.openxmlformats.org/wordprocessingml/2006/main" w:rsidRPr="00EC09CD">
        <w:rPr>
          <w:noProof/>
          <w:webHidden/>
          <w:sz w:val="12"/>
          <w:szCs w:val="22"/>
        </w:rPr>
        <w:fldChar xmlns:w="http://schemas.openxmlformats.org/wordprocessingml/2006/main" w:fldCharType="begin"/>
      </w:r>
      <w:r xmlns:w="http://schemas.openxmlformats.org/wordprocessingml/2006/main" w:rsidRPr="00EC09CD">
        <w:rPr>
          <w:noProof/>
          <w:webHidden/>
          <w:sz w:val="12"/>
          <w:szCs w:val="22"/>
        </w:rPr>
        <w:instrText xmlns:w="http://schemas.openxmlformats.org/wordprocessingml/2006/main" xml:space="preserve"> PAGEREF _Toc213854303 \h </w:instrText>
      </w:r>
      <w:r xmlns:w="http://schemas.openxmlformats.org/wordprocessingml/2006/main" w:rsidRPr="00EC09CD">
        <w:rPr>
          <w:noProof/>
          <w:webHidden/>
          <w:sz w:val="12"/>
          <w:szCs w:val="22"/>
        </w:rPr>
        <w:fldChar xmlns:w="http://schemas.openxmlformats.org/wordprocessingml/2006/main" w:fldCharType="separate"/>
      </w:r>
      <w:hyperlink xmlns:w="http://schemas.openxmlformats.org/wordprocessingml/2006/main" w:anchor="_Toc213854303" w:history="1">
        <w:r xmlns:w="http://schemas.openxmlformats.org/wordprocessingml/2006/main" w:rsidRPr="00EC09CD">
          <w:rPr>
            <w:noProof/>
            <w:webHidden/>
            <w:sz w:val="12"/>
            <w:szCs w:val="22"/>
          </w:rPr>
          <w:t xml:space="preserve">13</w:t>
        </w:r>
      </w:hyperlink>
      <w:r xmlns:w="http://schemas.openxmlformats.org/wordprocessingml/2006/main" w:rsidRPr="00EC09CD">
        <w:rPr>
          <w:noProof/>
          <w:webHidden/>
          <w:sz w:val="12"/>
          <w:szCs w:val="22"/>
        </w:rPr>
        <w:fldChar xmlns:w="http://schemas.openxmlformats.org/wordprocessingml/2006/main" w:fldCharType="end"/>
      </w:r>
    </w:p>
    <w:p w14:paraId="601CB3AC" w14:textId="57EFFA46" w:rsidR="00397ABC" w:rsidRPr="00EC09CD" w:rsidRDefault="00397ABC">
      <w:pPr xmlns:w="http://schemas.openxmlformats.org/wordprocessingml/2006/main" xmlns:w14="http://schemas.microsoft.com/office/word/2010/wordml">
        <w:pStyle w:val="23"/>
        <w:tabs>
          <w:tab w:val="right" w:leader="dot" w:pos="6680"/>
        </w:tabs>
        <w:rPr>
          <w:rFonts w:asciiTheme="minorHAnsi" w:eastAsiaTheme="minorEastAsia" w:hAnsiTheme="minorHAnsi" w:cstheme="minorBidi"/>
          <w:noProof/>
          <w:color w:val="auto"/>
          <w:kern w:val="2"/>
          <w:sz w:val="22"/>
          <w:szCs w:val="22"/>
          <w:lang w:val="en-US"/>
          <w14:ligatures w14:val="standardContextual"/>
        </w:rPr>
      </w:pPr>
      <w:hyperlink xmlns:w="http://schemas.openxmlformats.org/wordprocessingml/2006/main" w:anchor="_Toc213854304" w:history="1">
        <w:r xmlns:w="http://schemas.openxmlformats.org/wordprocessingml/2006/main" w:rsidRPr="00EC09CD">
          <w:rPr>
            <w:rStyle w:val="-"/>
            <w:rFonts w:cs="Times New Roman"/>
            <w:noProof/>
            <w:sz w:val="12"/>
            <w:szCs w:val="22"/>
          </w:rPr>
          <w:t xml:space="preserve">Επιλέξτε τη σωστή θέση </w:t>
        </w:r>
      </w:hyperlink>
      <w:r xmlns:w="http://schemas.openxmlformats.org/wordprocessingml/2006/main" w:rsidRPr="00EC09CD">
        <w:rPr>
          <w:noProof/>
          <w:webHidden/>
          <w:sz w:val="12"/>
          <w:szCs w:val="22"/>
        </w:rPr>
        <w:tab xmlns:w="http://schemas.openxmlformats.org/wordprocessingml/2006/main"/>
      </w:r>
      <w:r xmlns:w="http://schemas.openxmlformats.org/wordprocessingml/2006/main" w:rsidRPr="00EC09CD">
        <w:rPr>
          <w:noProof/>
          <w:webHidden/>
          <w:sz w:val="12"/>
          <w:szCs w:val="22"/>
        </w:rPr>
        <w:fldChar xmlns:w="http://schemas.openxmlformats.org/wordprocessingml/2006/main" w:fldCharType="begin"/>
      </w:r>
      <w:r xmlns:w="http://schemas.openxmlformats.org/wordprocessingml/2006/main" w:rsidRPr="00EC09CD">
        <w:rPr>
          <w:noProof/>
          <w:webHidden/>
          <w:sz w:val="12"/>
          <w:szCs w:val="22"/>
        </w:rPr>
        <w:instrText xmlns:w="http://schemas.openxmlformats.org/wordprocessingml/2006/main" xml:space="preserve"> PAGEREF _Toc213854304 \h </w:instrText>
      </w:r>
      <w:r xmlns:w="http://schemas.openxmlformats.org/wordprocessingml/2006/main" w:rsidRPr="00EC09CD">
        <w:rPr>
          <w:noProof/>
          <w:webHidden/>
          <w:sz w:val="12"/>
          <w:szCs w:val="22"/>
        </w:rPr>
        <w:fldChar xmlns:w="http://schemas.openxmlformats.org/wordprocessingml/2006/main" w:fldCharType="separate"/>
      </w:r>
      <w:hyperlink xmlns:w="http://schemas.openxmlformats.org/wordprocessingml/2006/main" w:anchor="_Toc213854304" w:history="1">
        <w:r xmlns:w="http://schemas.openxmlformats.org/wordprocessingml/2006/main" w:rsidRPr="00EC09CD">
          <w:rPr>
            <w:noProof/>
            <w:webHidden/>
            <w:sz w:val="12"/>
            <w:szCs w:val="22"/>
          </w:rPr>
          <w:t xml:space="preserve">13</w:t>
        </w:r>
      </w:hyperlink>
      <w:r xmlns:w="http://schemas.openxmlformats.org/wordprocessingml/2006/main" w:rsidRPr="00EC09CD">
        <w:rPr>
          <w:noProof/>
          <w:webHidden/>
          <w:sz w:val="12"/>
          <w:szCs w:val="22"/>
        </w:rPr>
        <w:fldChar xmlns:w="http://schemas.openxmlformats.org/wordprocessingml/2006/main" w:fldCharType="end"/>
      </w:r>
    </w:p>
    <w:p w14:paraId="4825ABF8" w14:textId="2598D7D4" w:rsidR="00397ABC" w:rsidRPr="00EC09CD" w:rsidRDefault="00397ABC">
      <w:pPr xmlns:w="http://schemas.openxmlformats.org/wordprocessingml/2006/main" xmlns:w14="http://schemas.microsoft.com/office/word/2010/wordml">
        <w:pStyle w:val="23"/>
        <w:tabs>
          <w:tab w:val="right" w:leader="dot" w:pos="6680"/>
        </w:tabs>
        <w:rPr>
          <w:rFonts w:asciiTheme="minorHAnsi" w:eastAsiaTheme="minorEastAsia" w:hAnsiTheme="minorHAnsi" w:cstheme="minorBidi"/>
          <w:noProof/>
          <w:color w:val="auto"/>
          <w:kern w:val="2"/>
          <w:sz w:val="22"/>
          <w:szCs w:val="22"/>
          <w:lang w:val="en-US"/>
          <w14:ligatures w14:val="standardContextual"/>
        </w:rPr>
      </w:pPr>
      <w:hyperlink xmlns:w="http://schemas.openxmlformats.org/wordprocessingml/2006/main" w:anchor="_Toc213854305" w:history="1">
        <w:r xmlns:w="http://schemas.openxmlformats.org/wordprocessingml/2006/main" w:rsidRPr="00EC09CD">
          <w:rPr>
            <w:rStyle w:val="-"/>
            <w:rFonts w:cs="Times New Roman"/>
            <w:noProof/>
            <w:sz w:val="12"/>
            <w:szCs w:val="22"/>
          </w:rPr>
          <w:t xml:space="preserve">Αφαίρεση του επάνω καλύμματος </w:t>
        </w:r>
      </w:hyperlink>
      <w:r xmlns:w="http://schemas.openxmlformats.org/wordprocessingml/2006/main" w:rsidRPr="00EC09CD">
        <w:rPr>
          <w:noProof/>
          <w:webHidden/>
          <w:sz w:val="12"/>
          <w:szCs w:val="22"/>
        </w:rPr>
        <w:tab xmlns:w="http://schemas.openxmlformats.org/wordprocessingml/2006/main"/>
      </w:r>
      <w:r xmlns:w="http://schemas.openxmlformats.org/wordprocessingml/2006/main" w:rsidRPr="00EC09CD">
        <w:rPr>
          <w:noProof/>
          <w:webHidden/>
          <w:sz w:val="12"/>
          <w:szCs w:val="22"/>
        </w:rPr>
        <w:fldChar xmlns:w="http://schemas.openxmlformats.org/wordprocessingml/2006/main" w:fldCharType="begin"/>
      </w:r>
      <w:r xmlns:w="http://schemas.openxmlformats.org/wordprocessingml/2006/main" w:rsidRPr="00EC09CD">
        <w:rPr>
          <w:noProof/>
          <w:webHidden/>
          <w:sz w:val="12"/>
          <w:szCs w:val="22"/>
        </w:rPr>
        <w:instrText xmlns:w="http://schemas.openxmlformats.org/wordprocessingml/2006/main" xml:space="preserve"> PAGEREF _Toc213854305 \h </w:instrText>
      </w:r>
      <w:r xmlns:w="http://schemas.openxmlformats.org/wordprocessingml/2006/main" w:rsidRPr="00EC09CD">
        <w:rPr>
          <w:noProof/>
          <w:webHidden/>
          <w:sz w:val="12"/>
          <w:szCs w:val="22"/>
        </w:rPr>
        <w:fldChar xmlns:w="http://schemas.openxmlformats.org/wordprocessingml/2006/main" w:fldCharType="separate"/>
      </w:r>
      <w:hyperlink xmlns:w="http://schemas.openxmlformats.org/wordprocessingml/2006/main" w:anchor="_Toc213854305" w:history="1">
        <w:r xmlns:w="http://schemas.openxmlformats.org/wordprocessingml/2006/main" w:rsidRPr="00EC09CD">
          <w:rPr>
            <w:noProof/>
            <w:webHidden/>
            <w:sz w:val="12"/>
            <w:szCs w:val="22"/>
          </w:rPr>
          <w:t xml:space="preserve">15</w:t>
        </w:r>
      </w:hyperlink>
      <w:r xmlns:w="http://schemas.openxmlformats.org/wordprocessingml/2006/main" w:rsidRPr="00EC09CD">
        <w:rPr>
          <w:noProof/>
          <w:webHidden/>
          <w:sz w:val="12"/>
          <w:szCs w:val="22"/>
        </w:rPr>
        <w:fldChar xmlns:w="http://schemas.openxmlformats.org/wordprocessingml/2006/main" w:fldCharType="end"/>
      </w:r>
    </w:p>
    <w:p w14:paraId="684324CE" w14:textId="5AEF8221" w:rsidR="00397ABC" w:rsidRPr="00EC09CD" w:rsidRDefault="00397ABC">
      <w:pPr xmlns:w="http://schemas.openxmlformats.org/wordprocessingml/2006/main" xmlns:w14="http://schemas.microsoft.com/office/word/2010/wordml">
        <w:pStyle w:val="23"/>
        <w:tabs>
          <w:tab w:val="right" w:leader="dot" w:pos="6680"/>
        </w:tabs>
        <w:rPr>
          <w:rFonts w:asciiTheme="minorHAnsi" w:eastAsiaTheme="minorEastAsia" w:hAnsiTheme="minorHAnsi" w:cstheme="minorBidi"/>
          <w:noProof/>
          <w:color w:val="auto"/>
          <w:kern w:val="2"/>
          <w:sz w:val="22"/>
          <w:szCs w:val="22"/>
          <w:lang w:val="en-US"/>
          <w14:ligatures w14:val="standardContextual"/>
        </w:rPr>
      </w:pPr>
      <w:hyperlink xmlns:w="http://schemas.openxmlformats.org/wordprocessingml/2006/main" w:anchor="_Toc213854306" w:history="1">
        <w:r xmlns:w="http://schemas.openxmlformats.org/wordprocessingml/2006/main" w:rsidRPr="00EC09CD">
          <w:rPr>
            <w:rStyle w:val="-"/>
            <w:rFonts w:cs="Times New Roman"/>
            <w:noProof/>
            <w:sz w:val="12"/>
            <w:szCs w:val="22"/>
          </w:rPr>
          <w:t xml:space="preserve">Οριζοντίωση του πλυντηρίου πιάτων </w:t>
        </w:r>
      </w:hyperlink>
      <w:r xmlns:w="http://schemas.openxmlformats.org/wordprocessingml/2006/main" w:rsidRPr="00EC09CD">
        <w:rPr>
          <w:noProof/>
          <w:webHidden/>
          <w:sz w:val="12"/>
          <w:szCs w:val="22"/>
        </w:rPr>
        <w:tab xmlns:w="http://schemas.openxmlformats.org/wordprocessingml/2006/main"/>
      </w:r>
      <w:r xmlns:w="http://schemas.openxmlformats.org/wordprocessingml/2006/main" w:rsidRPr="00EC09CD">
        <w:rPr>
          <w:noProof/>
          <w:webHidden/>
          <w:sz w:val="12"/>
          <w:szCs w:val="22"/>
        </w:rPr>
        <w:fldChar xmlns:w="http://schemas.openxmlformats.org/wordprocessingml/2006/main" w:fldCharType="begin"/>
      </w:r>
      <w:r xmlns:w="http://schemas.openxmlformats.org/wordprocessingml/2006/main" w:rsidRPr="00EC09CD">
        <w:rPr>
          <w:noProof/>
          <w:webHidden/>
          <w:sz w:val="12"/>
          <w:szCs w:val="22"/>
        </w:rPr>
        <w:instrText xmlns:w="http://schemas.openxmlformats.org/wordprocessingml/2006/main" xml:space="preserve"> PAGEREF _Toc213854306 \h </w:instrText>
      </w:r>
      <w:r xmlns:w="http://schemas.openxmlformats.org/wordprocessingml/2006/main" w:rsidRPr="00EC09CD">
        <w:rPr>
          <w:noProof/>
          <w:webHidden/>
          <w:sz w:val="12"/>
          <w:szCs w:val="22"/>
        </w:rPr>
        <w:fldChar xmlns:w="http://schemas.openxmlformats.org/wordprocessingml/2006/main" w:fldCharType="separate"/>
      </w:r>
      <w:hyperlink xmlns:w="http://schemas.openxmlformats.org/wordprocessingml/2006/main" w:anchor="_Toc213854306" w:history="1">
        <w:r xmlns:w="http://schemas.openxmlformats.org/wordprocessingml/2006/main" w:rsidRPr="00EC09CD">
          <w:rPr>
            <w:noProof/>
            <w:webHidden/>
            <w:sz w:val="12"/>
            <w:szCs w:val="22"/>
          </w:rPr>
          <w:t xml:space="preserve">16</w:t>
        </w:r>
      </w:hyperlink>
      <w:r xmlns:w="http://schemas.openxmlformats.org/wordprocessingml/2006/main" w:rsidRPr="00EC09CD">
        <w:rPr>
          <w:noProof/>
          <w:webHidden/>
          <w:sz w:val="12"/>
          <w:szCs w:val="22"/>
        </w:rPr>
        <w:fldChar xmlns:w="http://schemas.openxmlformats.org/wordprocessingml/2006/main" w:fldCharType="end"/>
      </w:r>
    </w:p>
    <w:p w14:paraId="72E7D943" w14:textId="506132EC" w:rsidR="00397ABC" w:rsidRPr="00EC09CD" w:rsidRDefault="00397ABC">
      <w:pPr xmlns:w="http://schemas.openxmlformats.org/wordprocessingml/2006/main" xmlns:w14="http://schemas.microsoft.com/office/word/2010/wordml">
        <w:pStyle w:val="23"/>
        <w:tabs>
          <w:tab w:val="right" w:leader="dot" w:pos="6680"/>
        </w:tabs>
        <w:rPr>
          <w:rFonts w:asciiTheme="minorHAnsi" w:eastAsiaTheme="minorEastAsia" w:hAnsiTheme="minorHAnsi" w:cstheme="minorBidi"/>
          <w:noProof/>
          <w:color w:val="auto"/>
          <w:kern w:val="2"/>
          <w:sz w:val="22"/>
          <w:szCs w:val="22"/>
          <w:lang w:val="en-US"/>
          <w14:ligatures w14:val="standardContextual"/>
        </w:rPr>
      </w:pPr>
      <w:hyperlink xmlns:w="http://schemas.openxmlformats.org/wordprocessingml/2006/main" w:anchor="_Toc213854307" w:history="1">
        <w:r xmlns:w="http://schemas.openxmlformats.org/wordprocessingml/2006/main" w:rsidRPr="00EC09CD">
          <w:rPr>
            <w:rStyle w:val="-"/>
            <w:rFonts w:cs="Times New Roman"/>
            <w:noProof/>
            <w:sz w:val="12"/>
            <w:szCs w:val="22"/>
          </w:rPr>
          <w:t xml:space="preserve">Σύνδεση του σωλήνα αποστράγγισης νερού </w:t>
        </w:r>
      </w:hyperlink>
      <w:r xmlns:w="http://schemas.openxmlformats.org/wordprocessingml/2006/main" w:rsidRPr="00EC09CD">
        <w:rPr>
          <w:noProof/>
          <w:webHidden/>
          <w:sz w:val="12"/>
          <w:szCs w:val="22"/>
        </w:rPr>
        <w:tab xmlns:w="http://schemas.openxmlformats.org/wordprocessingml/2006/main"/>
      </w:r>
      <w:r xmlns:w="http://schemas.openxmlformats.org/wordprocessingml/2006/main" w:rsidRPr="00EC09CD">
        <w:rPr>
          <w:noProof/>
          <w:webHidden/>
          <w:sz w:val="12"/>
          <w:szCs w:val="22"/>
        </w:rPr>
        <w:fldChar xmlns:w="http://schemas.openxmlformats.org/wordprocessingml/2006/main" w:fldCharType="begin"/>
      </w:r>
      <w:r xmlns:w="http://schemas.openxmlformats.org/wordprocessingml/2006/main" w:rsidRPr="00EC09CD">
        <w:rPr>
          <w:noProof/>
          <w:webHidden/>
          <w:sz w:val="12"/>
          <w:szCs w:val="22"/>
        </w:rPr>
        <w:instrText xmlns:w="http://schemas.openxmlformats.org/wordprocessingml/2006/main" xml:space="preserve"> PAGEREF _Toc213854307 \h </w:instrText>
      </w:r>
      <w:r xmlns:w="http://schemas.openxmlformats.org/wordprocessingml/2006/main" w:rsidRPr="00EC09CD">
        <w:rPr>
          <w:noProof/>
          <w:webHidden/>
          <w:sz w:val="12"/>
          <w:szCs w:val="22"/>
        </w:rPr>
        <w:fldChar xmlns:w="http://schemas.openxmlformats.org/wordprocessingml/2006/main" w:fldCharType="separate"/>
      </w:r>
      <w:hyperlink xmlns:w="http://schemas.openxmlformats.org/wordprocessingml/2006/main" w:anchor="_Toc213854307" w:history="1">
        <w:r xmlns:w="http://schemas.openxmlformats.org/wordprocessingml/2006/main" w:rsidRPr="00EC09CD">
          <w:rPr>
            <w:noProof/>
            <w:webHidden/>
            <w:sz w:val="12"/>
            <w:szCs w:val="22"/>
          </w:rPr>
          <w:t xml:space="preserve">18</w:t>
        </w:r>
      </w:hyperlink>
      <w:r xmlns:w="http://schemas.openxmlformats.org/wordprocessingml/2006/main" w:rsidRPr="00EC09CD">
        <w:rPr>
          <w:noProof/>
          <w:webHidden/>
          <w:sz w:val="12"/>
          <w:szCs w:val="22"/>
        </w:rPr>
        <w:fldChar xmlns:w="http://schemas.openxmlformats.org/wordprocessingml/2006/main" w:fldCharType="end"/>
      </w:r>
    </w:p>
    <w:p w14:paraId="4386C4CB" w14:textId="50F6CB78" w:rsidR="00397ABC" w:rsidRPr="00EC09CD" w:rsidRDefault="00397ABC">
      <w:pPr xmlns:w="http://schemas.openxmlformats.org/wordprocessingml/2006/main" xmlns:w14="http://schemas.microsoft.com/office/word/2010/wordml">
        <w:pStyle w:val="23"/>
        <w:tabs>
          <w:tab w:val="right" w:leader="dot" w:pos="6680"/>
        </w:tabs>
        <w:rPr>
          <w:rFonts w:asciiTheme="minorHAnsi" w:eastAsiaTheme="minorEastAsia" w:hAnsiTheme="minorHAnsi" w:cstheme="minorBidi"/>
          <w:noProof/>
          <w:color w:val="auto"/>
          <w:kern w:val="2"/>
          <w:sz w:val="22"/>
          <w:szCs w:val="22"/>
          <w:lang w:val="en-US"/>
          <w14:ligatures w14:val="standardContextual"/>
        </w:rPr>
      </w:pPr>
      <w:hyperlink xmlns:w="http://schemas.openxmlformats.org/wordprocessingml/2006/main" w:anchor="_Toc213854308" w:history="1">
        <w:r xmlns:w="http://schemas.openxmlformats.org/wordprocessingml/2006/main" w:rsidRPr="00EC09CD">
          <w:rPr>
            <w:rStyle w:val="-"/>
            <w:noProof/>
            <w:sz w:val="12"/>
            <w:szCs w:val="22"/>
          </w:rPr>
          <w:t xml:space="preserve">Σύνδεση στον σωλήνα νερού και την παροχή ρεύματος </w:t>
        </w:r>
      </w:hyperlink>
      <w:r xmlns:w="http://schemas.openxmlformats.org/wordprocessingml/2006/main" w:rsidRPr="00EC09CD">
        <w:rPr>
          <w:noProof/>
          <w:webHidden/>
          <w:sz w:val="12"/>
          <w:szCs w:val="22"/>
        </w:rPr>
        <w:tab xmlns:w="http://schemas.openxmlformats.org/wordprocessingml/2006/main"/>
      </w:r>
      <w:r xmlns:w="http://schemas.openxmlformats.org/wordprocessingml/2006/main" w:rsidRPr="00EC09CD">
        <w:rPr>
          <w:noProof/>
          <w:webHidden/>
          <w:sz w:val="12"/>
          <w:szCs w:val="22"/>
        </w:rPr>
        <w:fldChar xmlns:w="http://schemas.openxmlformats.org/wordprocessingml/2006/main" w:fldCharType="begin"/>
      </w:r>
      <w:r xmlns:w="http://schemas.openxmlformats.org/wordprocessingml/2006/main" w:rsidRPr="00EC09CD">
        <w:rPr>
          <w:noProof/>
          <w:webHidden/>
          <w:sz w:val="12"/>
          <w:szCs w:val="22"/>
        </w:rPr>
        <w:instrText xmlns:w="http://schemas.openxmlformats.org/wordprocessingml/2006/main" xml:space="preserve"> PAGEREF _Toc213854308 \h </w:instrText>
      </w:r>
      <w:r xmlns:w="http://schemas.openxmlformats.org/wordprocessingml/2006/main" w:rsidRPr="00EC09CD">
        <w:rPr>
          <w:noProof/>
          <w:webHidden/>
          <w:sz w:val="12"/>
          <w:szCs w:val="22"/>
        </w:rPr>
        <w:fldChar xmlns:w="http://schemas.openxmlformats.org/wordprocessingml/2006/main" w:fldCharType="separate"/>
      </w:r>
      <w:hyperlink xmlns:w="http://schemas.openxmlformats.org/wordprocessingml/2006/main" w:anchor="_Toc213854308" w:history="1">
        <w:r xmlns:w="http://schemas.openxmlformats.org/wordprocessingml/2006/main" w:rsidRPr="00EC09CD">
          <w:rPr>
            <w:noProof/>
            <w:webHidden/>
            <w:sz w:val="12"/>
            <w:szCs w:val="22"/>
          </w:rPr>
          <w:t xml:space="preserve">19</w:t>
        </w:r>
      </w:hyperlink>
      <w:r xmlns:w="http://schemas.openxmlformats.org/wordprocessingml/2006/main" w:rsidRPr="00EC09CD">
        <w:rPr>
          <w:noProof/>
          <w:webHidden/>
          <w:sz w:val="12"/>
          <w:szCs w:val="22"/>
        </w:rPr>
        <w:fldChar xmlns:w="http://schemas.openxmlformats.org/wordprocessingml/2006/main" w:fldCharType="end"/>
      </w:r>
    </w:p>
    <w:p w14:paraId="2438777D" w14:textId="449BAC19" w:rsidR="00397ABC" w:rsidRPr="00EC09CD" w:rsidRDefault="00397ABC">
      <w:pPr xmlns:w="http://schemas.openxmlformats.org/wordprocessingml/2006/main" xmlns:w14="http://schemas.microsoft.com/office/word/2010/wordml">
        <w:pStyle w:val="23"/>
        <w:tabs>
          <w:tab w:val="right" w:leader="dot" w:pos="6680"/>
        </w:tabs>
        <w:rPr>
          <w:rFonts w:asciiTheme="minorHAnsi" w:eastAsiaTheme="minorEastAsia" w:hAnsiTheme="minorHAnsi" w:cstheme="minorBidi"/>
          <w:noProof/>
          <w:color w:val="auto"/>
          <w:kern w:val="2"/>
          <w:sz w:val="22"/>
          <w:szCs w:val="22"/>
          <w:lang w:val="en-US"/>
          <w14:ligatures w14:val="standardContextual"/>
        </w:rPr>
      </w:pPr>
      <w:hyperlink xmlns:w="http://schemas.openxmlformats.org/wordprocessingml/2006/main" w:anchor="_Toc213854309" w:history="1">
        <w:r xmlns:w="http://schemas.openxmlformats.org/wordprocessingml/2006/main" w:rsidRPr="00EC09CD">
          <w:rPr>
            <w:rStyle w:val="-"/>
            <w:rFonts w:cs="Times New Roman"/>
            <w:noProof/>
            <w:sz w:val="12"/>
            <w:szCs w:val="22"/>
          </w:rPr>
          <w:t xml:space="preserve">Τελική συναρμολόγηση και επιθεώρηση </w:t>
        </w:r>
      </w:hyperlink>
      <w:r xmlns:w="http://schemas.openxmlformats.org/wordprocessingml/2006/main" w:rsidRPr="00EC09CD">
        <w:rPr>
          <w:noProof/>
          <w:webHidden/>
          <w:sz w:val="12"/>
          <w:szCs w:val="22"/>
        </w:rPr>
        <w:tab xmlns:w="http://schemas.openxmlformats.org/wordprocessingml/2006/main"/>
      </w:r>
      <w:r xmlns:w="http://schemas.openxmlformats.org/wordprocessingml/2006/main" w:rsidRPr="00EC09CD">
        <w:rPr>
          <w:noProof/>
          <w:webHidden/>
          <w:sz w:val="12"/>
          <w:szCs w:val="22"/>
        </w:rPr>
        <w:fldChar xmlns:w="http://schemas.openxmlformats.org/wordprocessingml/2006/main" w:fldCharType="begin"/>
      </w:r>
      <w:r xmlns:w="http://schemas.openxmlformats.org/wordprocessingml/2006/main" w:rsidRPr="00EC09CD">
        <w:rPr>
          <w:noProof/>
          <w:webHidden/>
          <w:sz w:val="12"/>
          <w:szCs w:val="22"/>
        </w:rPr>
        <w:instrText xmlns:w="http://schemas.openxmlformats.org/wordprocessingml/2006/main" xml:space="preserve"> PAGEREF _Toc213854309 \h </w:instrText>
      </w:r>
      <w:r xmlns:w="http://schemas.openxmlformats.org/wordprocessingml/2006/main" w:rsidRPr="00EC09CD">
        <w:rPr>
          <w:noProof/>
          <w:webHidden/>
          <w:sz w:val="12"/>
          <w:szCs w:val="22"/>
        </w:rPr>
        <w:fldChar xmlns:w="http://schemas.openxmlformats.org/wordprocessingml/2006/main" w:fldCharType="separate"/>
      </w:r>
      <w:hyperlink xmlns:w="http://schemas.openxmlformats.org/wordprocessingml/2006/main" w:anchor="_Toc213854309" w:history="1">
        <w:r xmlns:w="http://schemas.openxmlformats.org/wordprocessingml/2006/main" w:rsidRPr="00EC09CD">
          <w:rPr>
            <w:noProof/>
            <w:webHidden/>
            <w:sz w:val="12"/>
            <w:szCs w:val="22"/>
          </w:rPr>
          <w:t xml:space="preserve">20</w:t>
        </w:r>
      </w:hyperlink>
      <w:r xmlns:w="http://schemas.openxmlformats.org/wordprocessingml/2006/main" w:rsidRPr="00EC09CD">
        <w:rPr>
          <w:noProof/>
          <w:webHidden/>
          <w:sz w:val="12"/>
          <w:szCs w:val="22"/>
        </w:rPr>
        <w:fldChar xmlns:w="http://schemas.openxmlformats.org/wordprocessingml/2006/main" w:fldCharType="end"/>
      </w:r>
    </w:p>
    <w:p w14:paraId="254CC4C9" w14:textId="0798AC6D" w:rsidR="00397ABC" w:rsidRPr="00EC09CD" w:rsidRDefault="00397ABC">
      <w:pPr xmlns:w="http://schemas.openxmlformats.org/wordprocessingml/2006/main" xmlns:w14="http://schemas.microsoft.com/office/word/2010/wordml">
        <w:pStyle w:val="10"/>
        <w:tabs>
          <w:tab w:val="right" w:leader="dot" w:pos="6680"/>
        </w:tabs>
        <w:rPr>
          <w:rFonts w:asciiTheme="minorHAnsi" w:eastAsiaTheme="minorEastAsia" w:hAnsiTheme="minorHAnsi" w:cstheme="minorBidi"/>
          <w:b w:val="0"/>
          <w:noProof/>
          <w:color w:val="auto"/>
          <w:kern w:val="2"/>
          <w:sz w:val="22"/>
          <w:szCs w:val="22"/>
          <w:lang w:val="en-US"/>
          <w14:ligatures w14:val="standardContextual"/>
        </w:rPr>
      </w:pPr>
      <w:hyperlink xmlns:w="http://schemas.openxmlformats.org/wordprocessingml/2006/main" w:anchor="_Toc213854310" w:history="1">
        <w:r xmlns:w="http://schemas.openxmlformats.org/wordprocessingml/2006/main" w:rsidRPr="00EC09CD">
          <w:rPr>
            <w:rStyle w:val="-"/>
            <w:rFonts w:cs="Times New Roman"/>
            <w:noProof/>
            <w:sz w:val="12"/>
            <w:szCs w:val="22"/>
          </w:rPr>
          <w:t xml:space="preserve">Επιχείρηση </w:t>
        </w:r>
      </w:hyperlink>
      <w:r xmlns:w="http://schemas.openxmlformats.org/wordprocessingml/2006/main" w:rsidRPr="00EC09CD">
        <w:rPr>
          <w:noProof/>
          <w:webHidden/>
          <w:sz w:val="12"/>
          <w:szCs w:val="22"/>
        </w:rPr>
        <w:tab xmlns:w="http://schemas.openxmlformats.org/wordprocessingml/2006/main"/>
      </w:r>
      <w:r xmlns:w="http://schemas.openxmlformats.org/wordprocessingml/2006/main" w:rsidRPr="00EC09CD">
        <w:rPr>
          <w:noProof/>
          <w:webHidden/>
          <w:sz w:val="12"/>
          <w:szCs w:val="22"/>
        </w:rPr>
        <w:fldChar xmlns:w="http://schemas.openxmlformats.org/wordprocessingml/2006/main" w:fldCharType="begin"/>
      </w:r>
      <w:r xmlns:w="http://schemas.openxmlformats.org/wordprocessingml/2006/main" w:rsidRPr="00EC09CD">
        <w:rPr>
          <w:noProof/>
          <w:webHidden/>
          <w:sz w:val="12"/>
          <w:szCs w:val="22"/>
        </w:rPr>
        <w:instrText xmlns:w="http://schemas.openxmlformats.org/wordprocessingml/2006/main" xml:space="preserve"> PAGEREF _Toc213854310 \h </w:instrText>
      </w:r>
      <w:r xmlns:w="http://schemas.openxmlformats.org/wordprocessingml/2006/main" w:rsidRPr="00EC09CD">
        <w:rPr>
          <w:noProof/>
          <w:webHidden/>
          <w:sz w:val="12"/>
          <w:szCs w:val="22"/>
        </w:rPr>
        <w:fldChar xmlns:w="http://schemas.openxmlformats.org/wordprocessingml/2006/main" w:fldCharType="separate"/>
      </w:r>
      <w:hyperlink xmlns:w="http://schemas.openxmlformats.org/wordprocessingml/2006/main" w:anchor="_Toc213854310" w:history="1">
        <w:r xmlns:w="http://schemas.openxmlformats.org/wordprocessingml/2006/main" w:rsidRPr="00EC09CD">
          <w:rPr>
            <w:noProof/>
            <w:webHidden/>
            <w:sz w:val="12"/>
            <w:szCs w:val="22"/>
          </w:rPr>
          <w:t xml:space="preserve">21</w:t>
        </w:r>
      </w:hyperlink>
      <w:r xmlns:w="http://schemas.openxmlformats.org/wordprocessingml/2006/main" w:rsidRPr="00EC09CD">
        <w:rPr>
          <w:noProof/>
          <w:webHidden/>
          <w:sz w:val="12"/>
          <w:szCs w:val="22"/>
        </w:rPr>
        <w:fldChar xmlns:w="http://schemas.openxmlformats.org/wordprocessingml/2006/main" w:fldCharType="end"/>
      </w:r>
    </w:p>
    <w:p w14:paraId="0D262CB6" w14:textId="46E0EF29" w:rsidR="00397ABC" w:rsidRPr="00EC09CD" w:rsidRDefault="00397ABC">
      <w:pPr xmlns:w="http://schemas.openxmlformats.org/wordprocessingml/2006/main" xmlns:w14="http://schemas.microsoft.com/office/word/2010/wordml">
        <w:pStyle w:val="23"/>
        <w:tabs>
          <w:tab w:val="right" w:leader="dot" w:pos="6680"/>
        </w:tabs>
        <w:rPr>
          <w:rFonts w:asciiTheme="minorHAnsi" w:eastAsiaTheme="minorEastAsia" w:hAnsiTheme="minorHAnsi" w:cstheme="minorBidi"/>
          <w:noProof/>
          <w:color w:val="auto"/>
          <w:kern w:val="2"/>
          <w:sz w:val="22"/>
          <w:szCs w:val="22"/>
          <w:lang w:val="en-US"/>
          <w14:ligatures w14:val="standardContextual"/>
        </w:rPr>
      </w:pPr>
      <w:hyperlink xmlns:w="http://schemas.openxmlformats.org/wordprocessingml/2006/main" w:anchor="_Toc213854311" w:history="1">
        <w:r xmlns:w="http://schemas.openxmlformats.org/wordprocessingml/2006/main" w:rsidRPr="00EC09CD">
          <w:rPr>
            <w:rStyle w:val="-"/>
            <w:rFonts w:cs="Times New Roman"/>
            <w:noProof/>
            <w:sz w:val="12"/>
            <w:szCs w:val="22"/>
          </w:rPr>
          <w:t xml:space="preserve">Αξιολόγηση </w:t>
        </w:r>
      </w:hyperlink>
      <w:r xmlns:w="http://schemas.openxmlformats.org/wordprocessingml/2006/main" w:rsidRPr="00EC09CD">
        <w:rPr>
          <w:noProof/>
          <w:webHidden/>
          <w:sz w:val="12"/>
          <w:szCs w:val="22"/>
        </w:rPr>
        <w:tab xmlns:w="http://schemas.openxmlformats.org/wordprocessingml/2006/main"/>
      </w:r>
      <w:r xmlns:w="http://schemas.openxmlformats.org/wordprocessingml/2006/main" w:rsidRPr="00EC09CD">
        <w:rPr>
          <w:noProof/>
          <w:webHidden/>
          <w:sz w:val="12"/>
          <w:szCs w:val="22"/>
        </w:rPr>
        <w:fldChar xmlns:w="http://schemas.openxmlformats.org/wordprocessingml/2006/main" w:fldCharType="begin"/>
      </w:r>
      <w:r xmlns:w="http://schemas.openxmlformats.org/wordprocessingml/2006/main" w:rsidRPr="00EC09CD">
        <w:rPr>
          <w:noProof/>
          <w:webHidden/>
          <w:sz w:val="12"/>
          <w:szCs w:val="22"/>
        </w:rPr>
        <w:instrText xmlns:w="http://schemas.openxmlformats.org/wordprocessingml/2006/main" xml:space="preserve"> PAGEREF _Toc213854311 \h </w:instrText>
      </w:r>
      <w:r xmlns:w="http://schemas.openxmlformats.org/wordprocessingml/2006/main" w:rsidRPr="00EC09CD">
        <w:rPr>
          <w:noProof/>
          <w:webHidden/>
          <w:sz w:val="12"/>
          <w:szCs w:val="22"/>
        </w:rPr>
        <w:fldChar xmlns:w="http://schemas.openxmlformats.org/wordprocessingml/2006/main" w:fldCharType="separate"/>
      </w:r>
      <w:hyperlink xmlns:w="http://schemas.openxmlformats.org/wordprocessingml/2006/main" w:anchor="_Toc213854311" w:history="1">
        <w:r xmlns:w="http://schemas.openxmlformats.org/wordprocessingml/2006/main" w:rsidRPr="00EC09CD">
          <w:rPr>
            <w:noProof/>
            <w:webHidden/>
            <w:sz w:val="12"/>
            <w:szCs w:val="22"/>
          </w:rPr>
          <w:t xml:space="preserve">21</w:t>
        </w:r>
      </w:hyperlink>
      <w:r xmlns:w="http://schemas.openxmlformats.org/wordprocessingml/2006/main" w:rsidRPr="00EC09CD">
        <w:rPr>
          <w:noProof/>
          <w:webHidden/>
          <w:sz w:val="12"/>
          <w:szCs w:val="22"/>
        </w:rPr>
        <w:fldChar xmlns:w="http://schemas.openxmlformats.org/wordprocessingml/2006/main" w:fldCharType="end"/>
      </w:r>
    </w:p>
    <w:p w14:paraId="0C8E05DB" w14:textId="48F4C070" w:rsidR="00397ABC" w:rsidRPr="00EC09CD" w:rsidRDefault="00397ABC">
      <w:pPr xmlns:w="http://schemas.openxmlformats.org/wordprocessingml/2006/main" xmlns:w14="http://schemas.microsoft.com/office/word/2010/wordml">
        <w:pStyle w:val="23"/>
        <w:tabs>
          <w:tab w:val="right" w:leader="dot" w:pos="6680"/>
        </w:tabs>
        <w:rPr>
          <w:rFonts w:asciiTheme="minorHAnsi" w:eastAsiaTheme="minorEastAsia" w:hAnsiTheme="minorHAnsi" w:cstheme="minorBidi"/>
          <w:noProof/>
          <w:color w:val="auto"/>
          <w:kern w:val="2"/>
          <w:sz w:val="22"/>
          <w:szCs w:val="22"/>
          <w:lang w:val="en-US"/>
          <w14:ligatures w14:val="standardContextual"/>
        </w:rPr>
      </w:pPr>
      <w:hyperlink xmlns:w="http://schemas.openxmlformats.org/wordprocessingml/2006/main" w:anchor="_Toc213854312" w:history="1">
        <w:r xmlns:w="http://schemas.openxmlformats.org/wordprocessingml/2006/main" w:rsidRPr="00EC09CD">
          <w:rPr>
            <w:rStyle w:val="-"/>
            <w:rFonts w:cs="Times New Roman"/>
            <w:noProof/>
            <w:sz w:val="12"/>
            <w:szCs w:val="22"/>
          </w:rPr>
          <w:t xml:space="preserve">Πριν από τη χρήση </w:t>
        </w:r>
      </w:hyperlink>
      <w:r xmlns:w="http://schemas.openxmlformats.org/wordprocessingml/2006/main" w:rsidRPr="00EC09CD">
        <w:rPr>
          <w:noProof/>
          <w:webHidden/>
          <w:sz w:val="12"/>
          <w:szCs w:val="22"/>
        </w:rPr>
        <w:tab xmlns:w="http://schemas.openxmlformats.org/wordprocessingml/2006/main"/>
      </w:r>
      <w:r xmlns:w="http://schemas.openxmlformats.org/wordprocessingml/2006/main" w:rsidRPr="00EC09CD">
        <w:rPr>
          <w:noProof/>
          <w:webHidden/>
          <w:sz w:val="12"/>
          <w:szCs w:val="22"/>
        </w:rPr>
        <w:fldChar xmlns:w="http://schemas.openxmlformats.org/wordprocessingml/2006/main" w:fldCharType="begin"/>
      </w:r>
      <w:r xmlns:w="http://schemas.openxmlformats.org/wordprocessingml/2006/main" w:rsidRPr="00EC09CD">
        <w:rPr>
          <w:noProof/>
          <w:webHidden/>
          <w:sz w:val="12"/>
          <w:szCs w:val="22"/>
        </w:rPr>
        <w:instrText xmlns:w="http://schemas.openxmlformats.org/wordprocessingml/2006/main" xml:space="preserve"> PAGEREF _Toc213854312 \h </w:instrText>
      </w:r>
      <w:r xmlns:w="http://schemas.openxmlformats.org/wordprocessingml/2006/main" w:rsidRPr="00EC09CD">
        <w:rPr>
          <w:noProof/>
          <w:webHidden/>
          <w:sz w:val="12"/>
          <w:szCs w:val="22"/>
        </w:rPr>
        <w:fldChar xmlns:w="http://schemas.openxmlformats.org/wordprocessingml/2006/main" w:fldCharType="separate"/>
      </w:r>
      <w:hyperlink xmlns:w="http://schemas.openxmlformats.org/wordprocessingml/2006/main" w:anchor="_Toc213854312" w:history="1">
        <w:r xmlns:w="http://schemas.openxmlformats.org/wordprocessingml/2006/main" w:rsidRPr="00EC09CD">
          <w:rPr>
            <w:noProof/>
            <w:webHidden/>
            <w:sz w:val="12"/>
            <w:szCs w:val="22"/>
          </w:rPr>
          <w:t xml:space="preserve">23</w:t>
        </w:r>
      </w:hyperlink>
      <w:r xmlns:w="http://schemas.openxmlformats.org/wordprocessingml/2006/main" w:rsidRPr="00EC09CD">
        <w:rPr>
          <w:noProof/>
          <w:webHidden/>
          <w:sz w:val="12"/>
          <w:szCs w:val="22"/>
        </w:rPr>
        <w:fldChar xmlns:w="http://schemas.openxmlformats.org/wordprocessingml/2006/main" w:fldCharType="end"/>
      </w:r>
    </w:p>
    <w:p w14:paraId="3F835DD4" w14:textId="13D3329E" w:rsidR="00397ABC" w:rsidRPr="00EC09CD" w:rsidRDefault="00397ABC">
      <w:pPr xmlns:w="http://schemas.openxmlformats.org/wordprocessingml/2006/main" xmlns:w14="http://schemas.microsoft.com/office/word/2010/wordml">
        <w:pStyle w:val="23"/>
        <w:tabs>
          <w:tab w:val="right" w:leader="dot" w:pos="6680"/>
        </w:tabs>
        <w:rPr>
          <w:rFonts w:asciiTheme="minorHAnsi" w:eastAsiaTheme="minorEastAsia" w:hAnsiTheme="minorHAnsi" w:cstheme="minorBidi"/>
          <w:noProof/>
          <w:color w:val="auto"/>
          <w:kern w:val="2"/>
          <w:sz w:val="22"/>
          <w:szCs w:val="22"/>
          <w:lang w:val="en-US"/>
          <w14:ligatures w14:val="standardContextual"/>
        </w:rPr>
      </w:pPr>
      <w:hyperlink xmlns:w="http://schemas.openxmlformats.org/wordprocessingml/2006/main" w:anchor="_Toc213854313" w:history="1">
        <w:r xmlns:w="http://schemas.openxmlformats.org/wordprocessingml/2006/main" w:rsidRPr="00EC09CD">
          <w:rPr>
            <w:rStyle w:val="-"/>
            <w:noProof/>
            <w:sz w:val="12"/>
            <w:szCs w:val="22"/>
          </w:rPr>
          <w:t xml:space="preserve">Πίνακας ελέγχου </w:t>
        </w:r>
      </w:hyperlink>
      <w:r xmlns:w="http://schemas.openxmlformats.org/wordprocessingml/2006/main" w:rsidRPr="00EC09CD">
        <w:rPr>
          <w:noProof/>
          <w:webHidden/>
          <w:sz w:val="12"/>
          <w:szCs w:val="22"/>
        </w:rPr>
        <w:tab xmlns:w="http://schemas.openxmlformats.org/wordprocessingml/2006/main"/>
      </w:r>
      <w:r xmlns:w="http://schemas.openxmlformats.org/wordprocessingml/2006/main" w:rsidRPr="00EC09CD">
        <w:rPr>
          <w:noProof/>
          <w:webHidden/>
          <w:sz w:val="12"/>
          <w:szCs w:val="22"/>
        </w:rPr>
        <w:fldChar xmlns:w="http://schemas.openxmlformats.org/wordprocessingml/2006/main" w:fldCharType="begin"/>
      </w:r>
      <w:r xmlns:w="http://schemas.openxmlformats.org/wordprocessingml/2006/main" w:rsidRPr="00EC09CD">
        <w:rPr>
          <w:noProof/>
          <w:webHidden/>
          <w:sz w:val="12"/>
          <w:szCs w:val="22"/>
        </w:rPr>
        <w:instrText xmlns:w="http://schemas.openxmlformats.org/wordprocessingml/2006/main" xml:space="preserve"> PAGEREF _Toc213854313 \h </w:instrText>
      </w:r>
      <w:r xmlns:w="http://schemas.openxmlformats.org/wordprocessingml/2006/main" w:rsidRPr="00EC09CD">
        <w:rPr>
          <w:noProof/>
          <w:webHidden/>
          <w:sz w:val="12"/>
          <w:szCs w:val="22"/>
        </w:rPr>
        <w:fldChar xmlns:w="http://schemas.openxmlformats.org/wordprocessingml/2006/main" w:fldCharType="separate"/>
      </w:r>
      <w:hyperlink xmlns:w="http://schemas.openxmlformats.org/wordprocessingml/2006/main" w:anchor="_Toc213854313" w:history="1">
        <w:r xmlns:w="http://schemas.openxmlformats.org/wordprocessingml/2006/main" w:rsidRPr="00EC09CD">
          <w:rPr>
            <w:noProof/>
            <w:webHidden/>
            <w:sz w:val="12"/>
            <w:szCs w:val="22"/>
          </w:rPr>
          <w:t xml:space="preserve">31</w:t>
        </w:r>
      </w:hyperlink>
      <w:r xmlns:w="http://schemas.openxmlformats.org/wordprocessingml/2006/main" w:rsidRPr="00EC09CD">
        <w:rPr>
          <w:noProof/>
          <w:webHidden/>
          <w:sz w:val="12"/>
          <w:szCs w:val="22"/>
        </w:rPr>
        <w:fldChar xmlns:w="http://schemas.openxmlformats.org/wordprocessingml/2006/main" w:fldCharType="end"/>
      </w:r>
    </w:p>
    <w:p w14:paraId="2DB35B7E" w14:textId="27A98D53" w:rsidR="00397ABC" w:rsidRPr="00EC09CD" w:rsidRDefault="00397ABC">
      <w:pPr xmlns:w="http://schemas.openxmlformats.org/wordprocessingml/2006/main" xmlns:w14="http://schemas.microsoft.com/office/word/2010/wordml">
        <w:pStyle w:val="23"/>
        <w:tabs>
          <w:tab w:val="right" w:leader="dot" w:pos="6680"/>
        </w:tabs>
        <w:rPr>
          <w:rFonts w:asciiTheme="minorHAnsi" w:eastAsiaTheme="minorEastAsia" w:hAnsiTheme="minorHAnsi" w:cstheme="minorBidi"/>
          <w:noProof/>
          <w:color w:val="auto"/>
          <w:kern w:val="2"/>
          <w:sz w:val="22"/>
          <w:szCs w:val="22"/>
          <w:lang w:val="en-US"/>
          <w14:ligatures w14:val="standardContextual"/>
        </w:rPr>
      </w:pPr>
      <w:hyperlink xmlns:w="http://schemas.openxmlformats.org/wordprocessingml/2006/main" w:anchor="_Toc213854314" w:history="1">
        <w:r xmlns:w="http://schemas.openxmlformats.org/wordprocessingml/2006/main" w:rsidRPr="00EC09CD">
          <w:rPr>
            <w:rStyle w:val="-"/>
            <w:noProof/>
            <w:sz w:val="12"/>
            <w:szCs w:val="22"/>
          </w:rPr>
          <w:t xml:space="preserve">Πίνακας προγράμματος </w:t>
        </w:r>
      </w:hyperlink>
      <w:r xmlns:w="http://schemas.openxmlformats.org/wordprocessingml/2006/main" w:rsidRPr="00EC09CD">
        <w:rPr>
          <w:noProof/>
          <w:webHidden/>
          <w:sz w:val="12"/>
          <w:szCs w:val="22"/>
        </w:rPr>
        <w:tab xmlns:w="http://schemas.openxmlformats.org/wordprocessingml/2006/main"/>
      </w:r>
      <w:r xmlns:w="http://schemas.openxmlformats.org/wordprocessingml/2006/main" w:rsidRPr="00EC09CD">
        <w:rPr>
          <w:noProof/>
          <w:webHidden/>
          <w:sz w:val="12"/>
          <w:szCs w:val="22"/>
        </w:rPr>
        <w:fldChar xmlns:w="http://schemas.openxmlformats.org/wordprocessingml/2006/main" w:fldCharType="begin"/>
      </w:r>
      <w:r xmlns:w="http://schemas.openxmlformats.org/wordprocessingml/2006/main" w:rsidRPr="00EC09CD">
        <w:rPr>
          <w:noProof/>
          <w:webHidden/>
          <w:sz w:val="12"/>
          <w:szCs w:val="22"/>
        </w:rPr>
        <w:instrText xmlns:w="http://schemas.openxmlformats.org/wordprocessingml/2006/main" xml:space="preserve"> PAGEREF _Toc213854314 \h </w:instrText>
      </w:r>
      <w:r xmlns:w="http://schemas.openxmlformats.org/wordprocessingml/2006/main" w:rsidRPr="00EC09CD">
        <w:rPr>
          <w:noProof/>
          <w:webHidden/>
          <w:sz w:val="12"/>
          <w:szCs w:val="22"/>
        </w:rPr>
        <w:fldChar xmlns:w="http://schemas.openxmlformats.org/wordprocessingml/2006/main" w:fldCharType="separate"/>
      </w:r>
      <w:hyperlink xmlns:w="http://schemas.openxmlformats.org/wordprocessingml/2006/main" w:anchor="_Toc213854314" w:history="1">
        <w:r xmlns:w="http://schemas.openxmlformats.org/wordprocessingml/2006/main" w:rsidRPr="00EC09CD">
          <w:rPr>
            <w:noProof/>
            <w:webHidden/>
            <w:sz w:val="12"/>
            <w:szCs w:val="22"/>
          </w:rPr>
          <w:t xml:space="preserve">35</w:t>
        </w:r>
      </w:hyperlink>
      <w:r xmlns:w="http://schemas.openxmlformats.org/wordprocessingml/2006/main" w:rsidRPr="00EC09CD">
        <w:rPr>
          <w:noProof/>
          <w:webHidden/>
          <w:sz w:val="12"/>
          <w:szCs w:val="22"/>
        </w:rPr>
        <w:fldChar xmlns:w="http://schemas.openxmlformats.org/wordprocessingml/2006/main" w:fldCharType="end"/>
      </w:r>
    </w:p>
    <w:p w14:paraId="54C9C391" w14:textId="37A7E500" w:rsidR="00397ABC" w:rsidRPr="00EC09CD" w:rsidRDefault="00397ABC">
      <w:pPr xmlns:w="http://schemas.openxmlformats.org/wordprocessingml/2006/main" xmlns:w14="http://schemas.microsoft.com/office/word/2010/wordml">
        <w:pStyle w:val="23"/>
        <w:tabs>
          <w:tab w:val="right" w:leader="dot" w:pos="6680"/>
        </w:tabs>
        <w:rPr>
          <w:rFonts w:asciiTheme="minorHAnsi" w:eastAsiaTheme="minorEastAsia" w:hAnsiTheme="minorHAnsi" w:cstheme="minorBidi"/>
          <w:noProof/>
          <w:color w:val="auto"/>
          <w:kern w:val="2"/>
          <w:sz w:val="22"/>
          <w:szCs w:val="22"/>
          <w:lang w:val="en-US"/>
          <w14:ligatures w14:val="standardContextual"/>
        </w:rPr>
      </w:pPr>
      <w:hyperlink xmlns:w="http://schemas.openxmlformats.org/wordprocessingml/2006/main" w:anchor="_Toc213854315" w:history="1">
        <w:r xmlns:w="http://schemas.openxmlformats.org/wordprocessingml/2006/main" w:rsidRPr="00EC09CD">
          <w:rPr>
            <w:rStyle w:val="-"/>
            <w:rFonts w:cs="Times New Roman"/>
            <w:noProof/>
            <w:sz w:val="12"/>
            <w:szCs w:val="22"/>
          </w:rPr>
          <w:t xml:space="preserve">Γέμισμα του πλυντηρίου πιάτων </w:t>
        </w:r>
      </w:hyperlink>
      <w:r xmlns:w="http://schemas.openxmlformats.org/wordprocessingml/2006/main" w:rsidRPr="00EC09CD">
        <w:rPr>
          <w:noProof/>
          <w:webHidden/>
          <w:sz w:val="12"/>
          <w:szCs w:val="22"/>
        </w:rPr>
        <w:tab xmlns:w="http://schemas.openxmlformats.org/wordprocessingml/2006/main"/>
      </w:r>
      <w:r xmlns:w="http://schemas.openxmlformats.org/wordprocessingml/2006/main" w:rsidRPr="00EC09CD">
        <w:rPr>
          <w:noProof/>
          <w:webHidden/>
          <w:sz w:val="12"/>
          <w:szCs w:val="22"/>
        </w:rPr>
        <w:fldChar xmlns:w="http://schemas.openxmlformats.org/wordprocessingml/2006/main" w:fldCharType="begin"/>
      </w:r>
      <w:r xmlns:w="http://schemas.openxmlformats.org/wordprocessingml/2006/main" w:rsidRPr="00EC09CD">
        <w:rPr>
          <w:noProof/>
          <w:webHidden/>
          <w:sz w:val="12"/>
          <w:szCs w:val="22"/>
        </w:rPr>
        <w:instrText xmlns:w="http://schemas.openxmlformats.org/wordprocessingml/2006/main" xml:space="preserve"> PAGEREF _Toc213854315 \h </w:instrText>
      </w:r>
      <w:r xmlns:w="http://schemas.openxmlformats.org/wordprocessingml/2006/main" w:rsidRPr="00EC09CD">
        <w:rPr>
          <w:noProof/>
          <w:webHidden/>
          <w:sz w:val="12"/>
          <w:szCs w:val="22"/>
        </w:rPr>
        <w:fldChar xmlns:w="http://schemas.openxmlformats.org/wordprocessingml/2006/main" w:fldCharType="separate"/>
      </w:r>
      <w:hyperlink xmlns:w="http://schemas.openxmlformats.org/wordprocessingml/2006/main" w:anchor="_Toc213854315" w:history="1">
        <w:r xmlns:w="http://schemas.openxmlformats.org/wordprocessingml/2006/main" w:rsidRPr="00EC09CD">
          <w:rPr>
            <w:noProof/>
            <w:webHidden/>
            <w:sz w:val="12"/>
            <w:szCs w:val="22"/>
          </w:rPr>
          <w:t xml:space="preserve">37</w:t>
        </w:r>
      </w:hyperlink>
      <w:r xmlns:w="http://schemas.openxmlformats.org/wordprocessingml/2006/main" w:rsidRPr="00EC09CD">
        <w:rPr>
          <w:noProof/>
          <w:webHidden/>
          <w:sz w:val="12"/>
          <w:szCs w:val="22"/>
        </w:rPr>
        <w:fldChar xmlns:w="http://schemas.openxmlformats.org/wordprocessingml/2006/main" w:fldCharType="end"/>
      </w:r>
    </w:p>
    <w:p w14:paraId="5B6086DD" w14:textId="561D4C5E" w:rsidR="00397ABC" w:rsidRPr="00EC09CD" w:rsidRDefault="00397ABC">
      <w:pPr xmlns:w="http://schemas.openxmlformats.org/wordprocessingml/2006/main" xmlns:w14="http://schemas.microsoft.com/office/word/2010/wordml">
        <w:pStyle w:val="23"/>
        <w:tabs>
          <w:tab w:val="right" w:leader="dot" w:pos="6680"/>
        </w:tabs>
        <w:rPr>
          <w:rFonts w:asciiTheme="minorHAnsi" w:eastAsiaTheme="minorEastAsia" w:hAnsiTheme="minorHAnsi" w:cstheme="minorBidi"/>
          <w:noProof/>
          <w:color w:val="auto"/>
          <w:kern w:val="2"/>
          <w:sz w:val="22"/>
          <w:szCs w:val="22"/>
          <w:lang w:val="en-US"/>
          <w14:ligatures w14:val="standardContextual"/>
        </w:rPr>
      </w:pPr>
      <w:hyperlink xmlns:w="http://schemas.openxmlformats.org/wordprocessingml/2006/main" w:anchor="_Toc213854316" w:history="1">
        <w:r xmlns:w="http://schemas.openxmlformats.org/wordprocessingml/2006/main" w:rsidRPr="00EC09CD">
          <w:rPr>
            <w:rStyle w:val="-"/>
            <w:rFonts w:cs="Times New Roman"/>
            <w:noProof/>
            <w:sz w:val="12"/>
            <w:szCs w:val="22"/>
          </w:rPr>
          <w:t xml:space="preserve">Φόρτωση του κάτω καλαθιού </w:t>
        </w:r>
      </w:hyperlink>
      <w:r xmlns:w="http://schemas.openxmlformats.org/wordprocessingml/2006/main" w:rsidRPr="00EC09CD">
        <w:rPr>
          <w:noProof/>
          <w:webHidden/>
          <w:sz w:val="12"/>
          <w:szCs w:val="22"/>
        </w:rPr>
        <w:tab xmlns:w="http://schemas.openxmlformats.org/wordprocessingml/2006/main"/>
      </w:r>
      <w:r xmlns:w="http://schemas.openxmlformats.org/wordprocessingml/2006/main" w:rsidRPr="00EC09CD">
        <w:rPr>
          <w:noProof/>
          <w:webHidden/>
          <w:sz w:val="12"/>
          <w:szCs w:val="22"/>
        </w:rPr>
        <w:fldChar xmlns:w="http://schemas.openxmlformats.org/wordprocessingml/2006/main" w:fldCharType="begin"/>
      </w:r>
      <w:r xmlns:w="http://schemas.openxmlformats.org/wordprocessingml/2006/main" w:rsidRPr="00EC09CD">
        <w:rPr>
          <w:noProof/>
          <w:webHidden/>
          <w:sz w:val="12"/>
          <w:szCs w:val="22"/>
        </w:rPr>
        <w:instrText xmlns:w="http://schemas.openxmlformats.org/wordprocessingml/2006/main" xml:space="preserve"> PAGEREF _Toc213854316 \h </w:instrText>
      </w:r>
      <w:r xmlns:w="http://schemas.openxmlformats.org/wordprocessingml/2006/main" w:rsidRPr="00EC09CD">
        <w:rPr>
          <w:noProof/>
          <w:webHidden/>
          <w:sz w:val="12"/>
          <w:szCs w:val="22"/>
        </w:rPr>
        <w:fldChar xmlns:w="http://schemas.openxmlformats.org/wordprocessingml/2006/main" w:fldCharType="separate"/>
      </w:r>
      <w:hyperlink xmlns:w="http://schemas.openxmlformats.org/wordprocessingml/2006/main" w:anchor="_Toc213854316" w:history="1">
        <w:r xmlns:w="http://schemas.openxmlformats.org/wordprocessingml/2006/main" w:rsidRPr="00EC09CD">
          <w:rPr>
            <w:noProof/>
            <w:webHidden/>
            <w:sz w:val="12"/>
            <w:szCs w:val="22"/>
          </w:rPr>
          <w:t xml:space="preserve">37</w:t>
        </w:r>
      </w:hyperlink>
      <w:r xmlns:w="http://schemas.openxmlformats.org/wordprocessingml/2006/main" w:rsidRPr="00EC09CD">
        <w:rPr>
          <w:noProof/>
          <w:webHidden/>
          <w:sz w:val="12"/>
          <w:szCs w:val="22"/>
        </w:rPr>
        <w:fldChar xmlns:w="http://schemas.openxmlformats.org/wordprocessingml/2006/main" w:fldCharType="end"/>
      </w:r>
    </w:p>
    <w:p w14:paraId="2122A96C" w14:textId="65E876B3" w:rsidR="00397ABC" w:rsidRPr="00EC09CD" w:rsidRDefault="00397ABC">
      <w:pPr xmlns:w="http://schemas.openxmlformats.org/wordprocessingml/2006/main" xmlns:w14="http://schemas.microsoft.com/office/word/2010/wordml">
        <w:pStyle w:val="23"/>
        <w:tabs>
          <w:tab w:val="right" w:leader="dot" w:pos="6680"/>
        </w:tabs>
        <w:rPr>
          <w:rFonts w:asciiTheme="minorHAnsi" w:eastAsiaTheme="minorEastAsia" w:hAnsiTheme="minorHAnsi" w:cstheme="minorBidi"/>
          <w:noProof/>
          <w:color w:val="auto"/>
          <w:kern w:val="2"/>
          <w:sz w:val="22"/>
          <w:szCs w:val="22"/>
          <w:lang w:val="en-US"/>
          <w14:ligatures w14:val="standardContextual"/>
        </w:rPr>
      </w:pPr>
      <w:hyperlink xmlns:w="http://schemas.openxmlformats.org/wordprocessingml/2006/main" w:anchor="_Toc213854317" w:history="1">
        <w:r xmlns:w="http://schemas.openxmlformats.org/wordprocessingml/2006/main" w:rsidRPr="00EC09CD">
          <w:rPr>
            <w:rStyle w:val="-"/>
            <w:rFonts w:cs="Times New Roman"/>
            <w:noProof/>
            <w:sz w:val="12"/>
            <w:szCs w:val="22"/>
          </w:rPr>
          <w:t xml:space="preserve">Γέμισμα του καλαθιού για τα μαχαιροπίρουνα </w:t>
        </w:r>
      </w:hyperlink>
      <w:r xmlns:w="http://schemas.openxmlformats.org/wordprocessingml/2006/main" w:rsidRPr="00EC09CD">
        <w:rPr>
          <w:noProof/>
          <w:webHidden/>
          <w:sz w:val="12"/>
          <w:szCs w:val="22"/>
        </w:rPr>
        <w:tab xmlns:w="http://schemas.openxmlformats.org/wordprocessingml/2006/main"/>
      </w:r>
      <w:r xmlns:w="http://schemas.openxmlformats.org/wordprocessingml/2006/main" w:rsidRPr="00EC09CD">
        <w:rPr>
          <w:noProof/>
          <w:webHidden/>
          <w:sz w:val="12"/>
          <w:szCs w:val="22"/>
        </w:rPr>
        <w:fldChar xmlns:w="http://schemas.openxmlformats.org/wordprocessingml/2006/main" w:fldCharType="begin"/>
      </w:r>
      <w:r xmlns:w="http://schemas.openxmlformats.org/wordprocessingml/2006/main" w:rsidRPr="00EC09CD">
        <w:rPr>
          <w:noProof/>
          <w:webHidden/>
          <w:sz w:val="12"/>
          <w:szCs w:val="22"/>
        </w:rPr>
        <w:instrText xmlns:w="http://schemas.openxmlformats.org/wordprocessingml/2006/main" xml:space="preserve"> PAGEREF _Toc213854317 \h </w:instrText>
      </w:r>
      <w:r xmlns:w="http://schemas.openxmlformats.org/wordprocessingml/2006/main" w:rsidRPr="00EC09CD">
        <w:rPr>
          <w:noProof/>
          <w:webHidden/>
          <w:sz w:val="12"/>
          <w:szCs w:val="22"/>
        </w:rPr>
        <w:fldChar xmlns:w="http://schemas.openxmlformats.org/wordprocessingml/2006/main" w:fldCharType="separate"/>
      </w:r>
      <w:hyperlink xmlns:w="http://schemas.openxmlformats.org/wordprocessingml/2006/main" w:anchor="_Toc213854317" w:history="1">
        <w:r xmlns:w="http://schemas.openxmlformats.org/wordprocessingml/2006/main" w:rsidRPr="00EC09CD">
          <w:rPr>
            <w:noProof/>
            <w:webHidden/>
            <w:sz w:val="12"/>
            <w:szCs w:val="22"/>
          </w:rPr>
          <w:t xml:space="preserve">39</w:t>
        </w:r>
      </w:hyperlink>
      <w:r xmlns:w="http://schemas.openxmlformats.org/wordprocessingml/2006/main" w:rsidRPr="00EC09CD">
        <w:rPr>
          <w:noProof/>
          <w:webHidden/>
          <w:sz w:val="12"/>
          <w:szCs w:val="22"/>
        </w:rPr>
        <w:fldChar xmlns:w="http://schemas.openxmlformats.org/wordprocessingml/2006/main" w:fldCharType="end"/>
      </w:r>
    </w:p>
    <w:p w14:paraId="49CA659B" w14:textId="0D2905A1" w:rsidR="00397ABC" w:rsidRPr="00EC09CD" w:rsidRDefault="00397ABC">
      <w:pPr xmlns:w="http://schemas.openxmlformats.org/wordprocessingml/2006/main" xmlns:w14="http://schemas.microsoft.com/office/word/2010/wordml">
        <w:pStyle w:val="23"/>
        <w:tabs>
          <w:tab w:val="right" w:leader="dot" w:pos="6680"/>
        </w:tabs>
        <w:rPr>
          <w:rFonts w:asciiTheme="minorHAnsi" w:eastAsiaTheme="minorEastAsia" w:hAnsiTheme="minorHAnsi" w:cstheme="minorBidi"/>
          <w:noProof/>
          <w:color w:val="auto"/>
          <w:kern w:val="2"/>
          <w:sz w:val="22"/>
          <w:szCs w:val="22"/>
          <w:lang w:val="en-US"/>
          <w14:ligatures w14:val="standardContextual"/>
        </w:rPr>
      </w:pPr>
      <w:hyperlink xmlns:w="http://schemas.openxmlformats.org/wordprocessingml/2006/main" w:anchor="_Toc213854318" w:history="1">
        <w:r xmlns:w="http://schemas.openxmlformats.org/wordprocessingml/2006/main" w:rsidRPr="00EC09CD">
          <w:rPr>
            <w:rStyle w:val="-"/>
            <w:rFonts w:cs="Times New Roman"/>
            <w:noProof/>
            <w:sz w:val="12"/>
            <w:szCs w:val="22"/>
          </w:rPr>
          <w:t xml:space="preserve">Φόρτωση του επάνω καλαθιού </w:t>
        </w:r>
      </w:hyperlink>
      <w:r xmlns:w="http://schemas.openxmlformats.org/wordprocessingml/2006/main" w:rsidRPr="00EC09CD">
        <w:rPr>
          <w:noProof/>
          <w:webHidden/>
          <w:sz w:val="12"/>
          <w:szCs w:val="22"/>
        </w:rPr>
        <w:tab xmlns:w="http://schemas.openxmlformats.org/wordprocessingml/2006/main"/>
      </w:r>
      <w:r xmlns:w="http://schemas.openxmlformats.org/wordprocessingml/2006/main" w:rsidRPr="00EC09CD">
        <w:rPr>
          <w:noProof/>
          <w:webHidden/>
          <w:sz w:val="12"/>
          <w:szCs w:val="22"/>
        </w:rPr>
        <w:fldChar xmlns:w="http://schemas.openxmlformats.org/wordprocessingml/2006/main" w:fldCharType="begin"/>
      </w:r>
      <w:r xmlns:w="http://schemas.openxmlformats.org/wordprocessingml/2006/main" w:rsidRPr="00EC09CD">
        <w:rPr>
          <w:noProof/>
          <w:webHidden/>
          <w:sz w:val="12"/>
          <w:szCs w:val="22"/>
        </w:rPr>
        <w:instrText xmlns:w="http://schemas.openxmlformats.org/wordprocessingml/2006/main" xml:space="preserve"> PAGEREF _Toc213854318 \h </w:instrText>
      </w:r>
      <w:r xmlns:w="http://schemas.openxmlformats.org/wordprocessingml/2006/main" w:rsidRPr="00EC09CD">
        <w:rPr>
          <w:noProof/>
          <w:webHidden/>
          <w:sz w:val="12"/>
          <w:szCs w:val="22"/>
        </w:rPr>
        <w:fldChar xmlns:w="http://schemas.openxmlformats.org/wordprocessingml/2006/main" w:fldCharType="separate"/>
      </w:r>
      <w:hyperlink xmlns:w="http://schemas.openxmlformats.org/wordprocessingml/2006/main" w:anchor="_Toc213854318" w:history="1">
        <w:r xmlns:w="http://schemas.openxmlformats.org/wordprocessingml/2006/main" w:rsidRPr="00EC09CD">
          <w:rPr>
            <w:noProof/>
            <w:webHidden/>
            <w:sz w:val="12"/>
            <w:szCs w:val="22"/>
          </w:rPr>
          <w:t xml:space="preserve">39</w:t>
        </w:r>
      </w:hyperlink>
      <w:r xmlns:w="http://schemas.openxmlformats.org/wordprocessingml/2006/main" w:rsidRPr="00EC09CD">
        <w:rPr>
          <w:noProof/>
          <w:webHidden/>
          <w:sz w:val="12"/>
          <w:szCs w:val="22"/>
        </w:rPr>
        <w:fldChar xmlns:w="http://schemas.openxmlformats.org/wordprocessingml/2006/main" w:fldCharType="end"/>
      </w:r>
    </w:p>
    <w:p w14:paraId="74A8CF2F" w14:textId="4718316C" w:rsidR="00397ABC" w:rsidRPr="00EC09CD" w:rsidRDefault="00397ABC">
      <w:pPr xmlns:w="http://schemas.openxmlformats.org/wordprocessingml/2006/main" xmlns:w14="http://schemas.microsoft.com/office/word/2010/wordml">
        <w:pStyle w:val="23"/>
        <w:tabs>
          <w:tab w:val="right" w:leader="dot" w:pos="6680"/>
        </w:tabs>
        <w:rPr>
          <w:rFonts w:asciiTheme="minorHAnsi" w:eastAsiaTheme="minorEastAsia" w:hAnsiTheme="minorHAnsi" w:cstheme="minorBidi"/>
          <w:noProof/>
          <w:color w:val="auto"/>
          <w:kern w:val="2"/>
          <w:sz w:val="22"/>
          <w:szCs w:val="22"/>
          <w:lang w:val="en-US"/>
          <w14:ligatures w14:val="standardContextual"/>
        </w:rPr>
      </w:pPr>
      <w:hyperlink xmlns:w="http://schemas.openxmlformats.org/wordprocessingml/2006/main" w:anchor="_Toc213854319" w:history="1">
        <w:r xmlns:w="http://schemas.openxmlformats.org/wordprocessingml/2006/main" w:rsidRPr="00EC09CD">
          <w:rPr>
            <w:rStyle w:val="-"/>
            <w:noProof/>
            <w:sz w:val="12"/>
            <w:szCs w:val="22"/>
          </w:rPr>
          <w:t xml:space="preserve">Φόρτωση της σχάρας πιάτων </w:t>
        </w:r>
      </w:hyperlink>
      <w:r xmlns:w="http://schemas.openxmlformats.org/wordprocessingml/2006/main" w:rsidRPr="00EC09CD">
        <w:rPr>
          <w:noProof/>
          <w:webHidden/>
          <w:sz w:val="12"/>
          <w:szCs w:val="22"/>
        </w:rPr>
        <w:tab xmlns:w="http://schemas.openxmlformats.org/wordprocessingml/2006/main"/>
      </w:r>
      <w:r xmlns:w="http://schemas.openxmlformats.org/wordprocessingml/2006/main" w:rsidRPr="00EC09CD">
        <w:rPr>
          <w:noProof/>
          <w:webHidden/>
          <w:sz w:val="12"/>
          <w:szCs w:val="22"/>
        </w:rPr>
        <w:fldChar xmlns:w="http://schemas.openxmlformats.org/wordprocessingml/2006/main" w:fldCharType="begin"/>
      </w:r>
      <w:r xmlns:w="http://schemas.openxmlformats.org/wordprocessingml/2006/main" w:rsidRPr="00EC09CD">
        <w:rPr>
          <w:noProof/>
          <w:webHidden/>
          <w:sz w:val="12"/>
          <w:szCs w:val="22"/>
        </w:rPr>
        <w:instrText xmlns:w="http://schemas.openxmlformats.org/wordprocessingml/2006/main" xml:space="preserve"> PAGEREF _Toc213854319 \h </w:instrText>
      </w:r>
      <w:r xmlns:w="http://schemas.openxmlformats.org/wordprocessingml/2006/main" w:rsidRPr="00EC09CD">
        <w:rPr>
          <w:noProof/>
          <w:webHidden/>
          <w:sz w:val="12"/>
          <w:szCs w:val="22"/>
        </w:rPr>
        <w:fldChar xmlns:w="http://schemas.openxmlformats.org/wordprocessingml/2006/main" w:fldCharType="separate"/>
      </w:r>
      <w:hyperlink xmlns:w="http://schemas.openxmlformats.org/wordprocessingml/2006/main" w:anchor="_Toc213854319" w:history="1">
        <w:r xmlns:w="http://schemas.openxmlformats.org/wordprocessingml/2006/main" w:rsidRPr="00EC09CD">
          <w:rPr>
            <w:noProof/>
            <w:webHidden/>
            <w:sz w:val="12"/>
            <w:szCs w:val="22"/>
          </w:rPr>
          <w:t xml:space="preserve">43</w:t>
        </w:r>
      </w:hyperlink>
      <w:r xmlns:w="http://schemas.openxmlformats.org/wordprocessingml/2006/main" w:rsidRPr="00EC09CD">
        <w:rPr>
          <w:noProof/>
          <w:webHidden/>
          <w:sz w:val="12"/>
          <w:szCs w:val="22"/>
        </w:rPr>
        <w:fldChar xmlns:w="http://schemas.openxmlformats.org/wordprocessingml/2006/main" w:fldCharType="end"/>
      </w:r>
    </w:p>
    <w:p w14:paraId="0B214327" w14:textId="7F17FFD9" w:rsidR="00397ABC" w:rsidRPr="00EC09CD" w:rsidRDefault="00397ABC">
      <w:pPr xmlns:w="http://schemas.openxmlformats.org/wordprocessingml/2006/main" xmlns:w14="http://schemas.microsoft.com/office/word/2010/wordml">
        <w:pStyle w:val="10"/>
        <w:tabs>
          <w:tab w:val="right" w:leader="dot" w:pos="6680"/>
        </w:tabs>
        <w:rPr>
          <w:rFonts w:asciiTheme="minorHAnsi" w:eastAsiaTheme="minorEastAsia" w:hAnsiTheme="minorHAnsi" w:cstheme="minorBidi"/>
          <w:b w:val="0"/>
          <w:noProof/>
          <w:color w:val="auto"/>
          <w:kern w:val="2"/>
          <w:sz w:val="22"/>
          <w:szCs w:val="22"/>
          <w:lang w:val="en-US"/>
          <w14:ligatures w14:val="standardContextual"/>
        </w:rPr>
      </w:pPr>
      <w:hyperlink xmlns:w="http://schemas.openxmlformats.org/wordprocessingml/2006/main" w:anchor="_Toc213854320" w:history="1">
        <w:r xmlns:w="http://schemas.openxmlformats.org/wordprocessingml/2006/main" w:rsidRPr="00EC09CD">
          <w:rPr>
            <w:rStyle w:val="-"/>
            <w:rFonts w:cs="Times New Roman"/>
            <w:noProof/>
            <w:sz w:val="12"/>
            <w:szCs w:val="22"/>
          </w:rPr>
          <w:t xml:space="preserve">Υποστήριξη </w:t>
        </w:r>
      </w:hyperlink>
      <w:r xmlns:w="http://schemas.openxmlformats.org/wordprocessingml/2006/main" w:rsidRPr="00EC09CD">
        <w:rPr>
          <w:noProof/>
          <w:webHidden/>
          <w:sz w:val="12"/>
          <w:szCs w:val="22"/>
        </w:rPr>
        <w:tab xmlns:w="http://schemas.openxmlformats.org/wordprocessingml/2006/main"/>
      </w:r>
      <w:r xmlns:w="http://schemas.openxmlformats.org/wordprocessingml/2006/main" w:rsidRPr="00EC09CD">
        <w:rPr>
          <w:noProof/>
          <w:webHidden/>
          <w:sz w:val="12"/>
          <w:szCs w:val="22"/>
        </w:rPr>
        <w:fldChar xmlns:w="http://schemas.openxmlformats.org/wordprocessingml/2006/main" w:fldCharType="begin"/>
      </w:r>
      <w:r xmlns:w="http://schemas.openxmlformats.org/wordprocessingml/2006/main" w:rsidRPr="00EC09CD">
        <w:rPr>
          <w:noProof/>
          <w:webHidden/>
          <w:sz w:val="12"/>
          <w:szCs w:val="22"/>
        </w:rPr>
        <w:instrText xmlns:w="http://schemas.openxmlformats.org/wordprocessingml/2006/main" xml:space="preserve"> PAGEREF _Toc213854320 \h </w:instrText>
      </w:r>
      <w:r xmlns:w="http://schemas.openxmlformats.org/wordprocessingml/2006/main" w:rsidRPr="00EC09CD">
        <w:rPr>
          <w:noProof/>
          <w:webHidden/>
          <w:sz w:val="12"/>
          <w:szCs w:val="22"/>
        </w:rPr>
        <w:fldChar xmlns:w="http://schemas.openxmlformats.org/wordprocessingml/2006/main" w:fldCharType="separate"/>
      </w:r>
      <w:hyperlink xmlns:w="http://schemas.openxmlformats.org/wordprocessingml/2006/main" w:anchor="_Toc213854320" w:history="1">
        <w:r xmlns:w="http://schemas.openxmlformats.org/wordprocessingml/2006/main" w:rsidRPr="00EC09CD">
          <w:rPr>
            <w:noProof/>
            <w:webHidden/>
            <w:sz w:val="12"/>
            <w:szCs w:val="22"/>
          </w:rPr>
          <w:t xml:space="preserve">44</w:t>
        </w:r>
      </w:hyperlink>
      <w:r xmlns:w="http://schemas.openxmlformats.org/wordprocessingml/2006/main" w:rsidRPr="00EC09CD">
        <w:rPr>
          <w:noProof/>
          <w:webHidden/>
          <w:sz w:val="12"/>
          <w:szCs w:val="22"/>
        </w:rPr>
        <w:fldChar xmlns:w="http://schemas.openxmlformats.org/wordprocessingml/2006/main" w:fldCharType="end"/>
      </w:r>
    </w:p>
    <w:p w14:paraId="1619D310" w14:textId="004CDD8D" w:rsidR="00397ABC" w:rsidRPr="00EC09CD" w:rsidRDefault="00397ABC">
      <w:pPr xmlns:w="http://schemas.openxmlformats.org/wordprocessingml/2006/main" xmlns:w14="http://schemas.microsoft.com/office/word/2010/wordml">
        <w:pStyle w:val="23"/>
        <w:tabs>
          <w:tab w:val="right" w:leader="dot" w:pos="6680"/>
        </w:tabs>
        <w:rPr>
          <w:rFonts w:asciiTheme="minorHAnsi" w:eastAsiaTheme="minorEastAsia" w:hAnsiTheme="minorHAnsi" w:cstheme="minorBidi"/>
          <w:noProof/>
          <w:color w:val="auto"/>
          <w:kern w:val="2"/>
          <w:sz w:val="22"/>
          <w:szCs w:val="22"/>
          <w:lang w:val="en-US"/>
          <w14:ligatures w14:val="standardContextual"/>
        </w:rPr>
      </w:pPr>
      <w:hyperlink xmlns:w="http://schemas.openxmlformats.org/wordprocessingml/2006/main" w:anchor="_Toc213854321" w:history="1">
        <w:r xmlns:w="http://schemas.openxmlformats.org/wordprocessingml/2006/main" w:rsidRPr="00EC09CD">
          <w:rPr>
            <w:rStyle w:val="-"/>
            <w:rFonts w:cs="Times New Roman"/>
            <w:noProof/>
            <w:sz w:val="12"/>
            <w:szCs w:val="22"/>
          </w:rPr>
          <w:t xml:space="preserve">Εξωτερικός καθαρισμός </w:t>
        </w:r>
      </w:hyperlink>
      <w:r xmlns:w="http://schemas.openxmlformats.org/wordprocessingml/2006/main" w:rsidRPr="00EC09CD">
        <w:rPr>
          <w:noProof/>
          <w:webHidden/>
          <w:sz w:val="12"/>
          <w:szCs w:val="22"/>
        </w:rPr>
        <w:tab xmlns:w="http://schemas.openxmlformats.org/wordprocessingml/2006/main"/>
      </w:r>
      <w:r xmlns:w="http://schemas.openxmlformats.org/wordprocessingml/2006/main" w:rsidRPr="00EC09CD">
        <w:rPr>
          <w:noProof/>
          <w:webHidden/>
          <w:sz w:val="12"/>
          <w:szCs w:val="22"/>
        </w:rPr>
        <w:fldChar xmlns:w="http://schemas.openxmlformats.org/wordprocessingml/2006/main" w:fldCharType="begin"/>
      </w:r>
      <w:r xmlns:w="http://schemas.openxmlformats.org/wordprocessingml/2006/main" w:rsidRPr="00EC09CD">
        <w:rPr>
          <w:noProof/>
          <w:webHidden/>
          <w:sz w:val="12"/>
          <w:szCs w:val="22"/>
        </w:rPr>
        <w:instrText xmlns:w="http://schemas.openxmlformats.org/wordprocessingml/2006/main" xml:space="preserve"> PAGEREF _Toc213854321 \h </w:instrText>
      </w:r>
      <w:r xmlns:w="http://schemas.openxmlformats.org/wordprocessingml/2006/main" w:rsidRPr="00EC09CD">
        <w:rPr>
          <w:noProof/>
          <w:webHidden/>
          <w:sz w:val="12"/>
          <w:szCs w:val="22"/>
        </w:rPr>
        <w:fldChar xmlns:w="http://schemas.openxmlformats.org/wordprocessingml/2006/main" w:fldCharType="separate"/>
      </w:r>
      <w:hyperlink xmlns:w="http://schemas.openxmlformats.org/wordprocessingml/2006/main" w:anchor="_Toc213854321" w:history="1">
        <w:r xmlns:w="http://schemas.openxmlformats.org/wordprocessingml/2006/main" w:rsidRPr="00EC09CD">
          <w:rPr>
            <w:noProof/>
            <w:webHidden/>
            <w:sz w:val="12"/>
            <w:szCs w:val="22"/>
          </w:rPr>
          <w:t xml:space="preserve">44</w:t>
        </w:r>
      </w:hyperlink>
      <w:r xmlns:w="http://schemas.openxmlformats.org/wordprocessingml/2006/main" w:rsidRPr="00EC09CD">
        <w:rPr>
          <w:noProof/>
          <w:webHidden/>
          <w:sz w:val="12"/>
          <w:szCs w:val="22"/>
        </w:rPr>
        <w:fldChar xmlns:w="http://schemas.openxmlformats.org/wordprocessingml/2006/main" w:fldCharType="end"/>
      </w:r>
    </w:p>
    <w:p w14:paraId="77C2C083" w14:textId="5C5D7753" w:rsidR="00397ABC" w:rsidRPr="00EC09CD" w:rsidRDefault="00397ABC">
      <w:pPr xmlns:w="http://schemas.openxmlformats.org/wordprocessingml/2006/main" xmlns:w14="http://schemas.microsoft.com/office/word/2010/wordml">
        <w:pStyle w:val="23"/>
        <w:tabs>
          <w:tab w:val="right" w:leader="dot" w:pos="6680"/>
        </w:tabs>
        <w:rPr>
          <w:rFonts w:asciiTheme="minorHAnsi" w:eastAsiaTheme="minorEastAsia" w:hAnsiTheme="minorHAnsi" w:cstheme="minorBidi"/>
          <w:noProof/>
          <w:color w:val="auto"/>
          <w:kern w:val="2"/>
          <w:sz w:val="22"/>
          <w:szCs w:val="22"/>
          <w:lang w:val="en-US"/>
          <w14:ligatures w14:val="standardContextual"/>
        </w:rPr>
      </w:pPr>
      <w:hyperlink xmlns:w="http://schemas.openxmlformats.org/wordprocessingml/2006/main" w:anchor="_Toc213854322" w:history="1">
        <w:r xmlns:w="http://schemas.openxmlformats.org/wordprocessingml/2006/main" w:rsidRPr="00EC09CD">
          <w:rPr>
            <w:rStyle w:val="-"/>
            <w:rFonts w:cs="Times New Roman"/>
            <w:noProof/>
            <w:sz w:val="12"/>
            <w:szCs w:val="22"/>
          </w:rPr>
          <w:t xml:space="preserve">Εσωτερικός καθαρισμός </w:t>
        </w:r>
      </w:hyperlink>
      <w:r xmlns:w="http://schemas.openxmlformats.org/wordprocessingml/2006/main" w:rsidRPr="00EC09CD">
        <w:rPr>
          <w:noProof/>
          <w:webHidden/>
          <w:sz w:val="12"/>
          <w:szCs w:val="22"/>
        </w:rPr>
        <w:tab xmlns:w="http://schemas.openxmlformats.org/wordprocessingml/2006/main"/>
      </w:r>
      <w:r xmlns:w="http://schemas.openxmlformats.org/wordprocessingml/2006/main" w:rsidRPr="00EC09CD">
        <w:rPr>
          <w:noProof/>
          <w:webHidden/>
          <w:sz w:val="12"/>
          <w:szCs w:val="22"/>
        </w:rPr>
        <w:fldChar xmlns:w="http://schemas.openxmlformats.org/wordprocessingml/2006/main" w:fldCharType="begin"/>
      </w:r>
      <w:r xmlns:w="http://schemas.openxmlformats.org/wordprocessingml/2006/main" w:rsidRPr="00EC09CD">
        <w:rPr>
          <w:noProof/>
          <w:webHidden/>
          <w:sz w:val="12"/>
          <w:szCs w:val="22"/>
        </w:rPr>
        <w:instrText xmlns:w="http://schemas.openxmlformats.org/wordprocessingml/2006/main" xml:space="preserve"> PAGEREF _Toc213854322 \h </w:instrText>
      </w:r>
      <w:r xmlns:w="http://schemas.openxmlformats.org/wordprocessingml/2006/main" w:rsidRPr="00EC09CD">
        <w:rPr>
          <w:noProof/>
          <w:webHidden/>
          <w:sz w:val="12"/>
          <w:szCs w:val="22"/>
        </w:rPr>
        <w:fldChar xmlns:w="http://schemas.openxmlformats.org/wordprocessingml/2006/main" w:fldCharType="separate"/>
      </w:r>
      <w:hyperlink xmlns:w="http://schemas.openxmlformats.org/wordprocessingml/2006/main" w:anchor="_Toc213854322" w:history="1">
        <w:r xmlns:w="http://schemas.openxmlformats.org/wordprocessingml/2006/main" w:rsidRPr="00EC09CD">
          <w:rPr>
            <w:noProof/>
            <w:webHidden/>
            <w:sz w:val="12"/>
            <w:szCs w:val="22"/>
          </w:rPr>
          <w:t xml:space="preserve">44</w:t>
        </w:r>
      </w:hyperlink>
      <w:r xmlns:w="http://schemas.openxmlformats.org/wordprocessingml/2006/main" w:rsidRPr="00EC09CD">
        <w:rPr>
          <w:noProof/>
          <w:webHidden/>
          <w:sz w:val="12"/>
          <w:szCs w:val="22"/>
        </w:rPr>
        <w:fldChar xmlns:w="http://schemas.openxmlformats.org/wordprocessingml/2006/main" w:fldCharType="end"/>
      </w:r>
    </w:p>
    <w:p w14:paraId="0560482C" w14:textId="07F0C259" w:rsidR="00397ABC" w:rsidRPr="00EC09CD" w:rsidRDefault="00397ABC">
      <w:pPr xmlns:w="http://schemas.openxmlformats.org/wordprocessingml/2006/main" xmlns:w14="http://schemas.microsoft.com/office/word/2010/wordml">
        <w:pStyle w:val="23"/>
        <w:tabs>
          <w:tab w:val="right" w:leader="dot" w:pos="6680"/>
        </w:tabs>
        <w:rPr>
          <w:rFonts w:asciiTheme="minorHAnsi" w:eastAsiaTheme="minorEastAsia" w:hAnsiTheme="minorHAnsi" w:cstheme="minorBidi"/>
          <w:noProof/>
          <w:color w:val="auto"/>
          <w:kern w:val="2"/>
          <w:sz w:val="22"/>
          <w:szCs w:val="22"/>
          <w:lang w:val="en-US"/>
          <w14:ligatures w14:val="standardContextual"/>
        </w:rPr>
      </w:pPr>
      <w:hyperlink xmlns:w="http://schemas.openxmlformats.org/wordprocessingml/2006/main" w:anchor="_Toc213854323" w:history="1">
        <w:r xmlns:w="http://schemas.openxmlformats.org/wordprocessingml/2006/main" w:rsidRPr="00EC09CD">
          <w:rPr>
            <w:rStyle w:val="-"/>
            <w:rFonts w:cs="Times New Roman"/>
            <w:noProof/>
            <w:sz w:val="12"/>
            <w:szCs w:val="22"/>
          </w:rPr>
          <w:t xml:space="preserve">Καθαρισμός του φίλτρου </w:t>
        </w:r>
      </w:hyperlink>
      <w:r xmlns:w="http://schemas.openxmlformats.org/wordprocessingml/2006/main" w:rsidRPr="00EC09CD">
        <w:rPr>
          <w:noProof/>
          <w:webHidden/>
          <w:sz w:val="12"/>
          <w:szCs w:val="22"/>
        </w:rPr>
        <w:tab xmlns:w="http://schemas.openxmlformats.org/wordprocessingml/2006/main"/>
      </w:r>
      <w:r xmlns:w="http://schemas.openxmlformats.org/wordprocessingml/2006/main" w:rsidRPr="00EC09CD">
        <w:rPr>
          <w:noProof/>
          <w:webHidden/>
          <w:sz w:val="12"/>
          <w:szCs w:val="22"/>
        </w:rPr>
        <w:fldChar xmlns:w="http://schemas.openxmlformats.org/wordprocessingml/2006/main" w:fldCharType="begin"/>
      </w:r>
      <w:r xmlns:w="http://schemas.openxmlformats.org/wordprocessingml/2006/main" w:rsidRPr="00EC09CD">
        <w:rPr>
          <w:noProof/>
          <w:webHidden/>
          <w:sz w:val="12"/>
          <w:szCs w:val="22"/>
        </w:rPr>
        <w:instrText xmlns:w="http://schemas.openxmlformats.org/wordprocessingml/2006/main" xml:space="preserve"> PAGEREF _Toc213854323 \h </w:instrText>
      </w:r>
      <w:r xmlns:w="http://schemas.openxmlformats.org/wordprocessingml/2006/main" w:rsidRPr="00EC09CD">
        <w:rPr>
          <w:noProof/>
          <w:webHidden/>
          <w:sz w:val="12"/>
          <w:szCs w:val="22"/>
        </w:rPr>
        <w:fldChar xmlns:w="http://schemas.openxmlformats.org/wordprocessingml/2006/main" w:fldCharType="separate"/>
      </w:r>
      <w:hyperlink xmlns:w="http://schemas.openxmlformats.org/wordprocessingml/2006/main" w:anchor="_Toc213854323" w:history="1">
        <w:r xmlns:w="http://schemas.openxmlformats.org/wordprocessingml/2006/main" w:rsidRPr="00EC09CD">
          <w:rPr>
            <w:noProof/>
            <w:webHidden/>
            <w:sz w:val="12"/>
            <w:szCs w:val="22"/>
          </w:rPr>
          <w:t xml:space="preserve">45</w:t>
        </w:r>
      </w:hyperlink>
      <w:r xmlns:w="http://schemas.openxmlformats.org/wordprocessingml/2006/main" w:rsidRPr="00EC09CD">
        <w:rPr>
          <w:noProof/>
          <w:webHidden/>
          <w:sz w:val="12"/>
          <w:szCs w:val="22"/>
        </w:rPr>
        <w:fldChar xmlns:w="http://schemas.openxmlformats.org/wordprocessingml/2006/main" w:fldCharType="end"/>
      </w:r>
    </w:p>
    <w:p w14:paraId="59BD66B9" w14:textId="0AF44578" w:rsidR="00397ABC" w:rsidRPr="00EC09CD" w:rsidRDefault="00397ABC">
      <w:pPr xmlns:w="http://schemas.openxmlformats.org/wordprocessingml/2006/main" xmlns:w14="http://schemas.microsoft.com/office/word/2010/wordml">
        <w:pStyle w:val="23"/>
        <w:tabs>
          <w:tab w:val="right" w:leader="dot" w:pos="6680"/>
        </w:tabs>
        <w:rPr>
          <w:rFonts w:asciiTheme="minorHAnsi" w:eastAsiaTheme="minorEastAsia" w:hAnsiTheme="minorHAnsi" w:cstheme="minorBidi"/>
          <w:noProof/>
          <w:color w:val="auto"/>
          <w:kern w:val="2"/>
          <w:sz w:val="22"/>
          <w:szCs w:val="22"/>
          <w:lang w:val="en-US"/>
          <w14:ligatures w14:val="standardContextual"/>
        </w:rPr>
      </w:pPr>
      <w:hyperlink xmlns:w="http://schemas.openxmlformats.org/wordprocessingml/2006/main" w:anchor="_Toc213854324" w:history="1">
        <w:r xmlns:w="http://schemas.openxmlformats.org/wordprocessingml/2006/main" w:rsidRPr="00EC09CD">
          <w:rPr>
            <w:rStyle w:val="-"/>
            <w:rFonts w:cs="Times New Roman"/>
            <w:noProof/>
            <w:sz w:val="12"/>
            <w:szCs w:val="22"/>
          </w:rPr>
          <w:t xml:space="preserve">Καθαρισμός των βραχιόνων ψεκασμού </w:t>
        </w:r>
      </w:hyperlink>
      <w:r xmlns:w="http://schemas.openxmlformats.org/wordprocessingml/2006/main" w:rsidRPr="00EC09CD">
        <w:rPr>
          <w:noProof/>
          <w:webHidden/>
          <w:sz w:val="12"/>
          <w:szCs w:val="22"/>
        </w:rPr>
        <w:tab xmlns:w="http://schemas.openxmlformats.org/wordprocessingml/2006/main"/>
      </w:r>
      <w:r xmlns:w="http://schemas.openxmlformats.org/wordprocessingml/2006/main" w:rsidRPr="00EC09CD">
        <w:rPr>
          <w:noProof/>
          <w:webHidden/>
          <w:sz w:val="12"/>
          <w:szCs w:val="22"/>
        </w:rPr>
        <w:fldChar xmlns:w="http://schemas.openxmlformats.org/wordprocessingml/2006/main" w:fldCharType="begin"/>
      </w:r>
      <w:r xmlns:w="http://schemas.openxmlformats.org/wordprocessingml/2006/main" w:rsidRPr="00EC09CD">
        <w:rPr>
          <w:noProof/>
          <w:webHidden/>
          <w:sz w:val="12"/>
          <w:szCs w:val="22"/>
        </w:rPr>
        <w:instrText xmlns:w="http://schemas.openxmlformats.org/wordprocessingml/2006/main" xml:space="preserve"> PAGEREF _Toc213854324 \h </w:instrText>
      </w:r>
      <w:r xmlns:w="http://schemas.openxmlformats.org/wordprocessingml/2006/main" w:rsidRPr="00EC09CD">
        <w:rPr>
          <w:noProof/>
          <w:webHidden/>
          <w:sz w:val="12"/>
          <w:szCs w:val="22"/>
        </w:rPr>
        <w:fldChar xmlns:w="http://schemas.openxmlformats.org/wordprocessingml/2006/main" w:fldCharType="separate"/>
      </w:r>
      <w:hyperlink xmlns:w="http://schemas.openxmlformats.org/wordprocessingml/2006/main" w:anchor="_Toc213854324" w:history="1">
        <w:r xmlns:w="http://schemas.openxmlformats.org/wordprocessingml/2006/main" w:rsidRPr="00EC09CD">
          <w:rPr>
            <w:noProof/>
            <w:webHidden/>
            <w:sz w:val="12"/>
            <w:szCs w:val="22"/>
          </w:rPr>
          <w:t xml:space="preserve">47</w:t>
        </w:r>
      </w:hyperlink>
      <w:r xmlns:w="http://schemas.openxmlformats.org/wordprocessingml/2006/main" w:rsidRPr="00EC09CD">
        <w:rPr>
          <w:noProof/>
          <w:webHidden/>
          <w:sz w:val="12"/>
          <w:szCs w:val="22"/>
        </w:rPr>
        <w:fldChar xmlns:w="http://schemas.openxmlformats.org/wordprocessingml/2006/main" w:fldCharType="end"/>
      </w:r>
    </w:p>
    <w:p w14:paraId="521A9D86" w14:textId="6EF2E3D2" w:rsidR="00397ABC" w:rsidRPr="00EC09CD" w:rsidRDefault="00397ABC">
      <w:pPr xmlns:w="http://schemas.openxmlformats.org/wordprocessingml/2006/main" xmlns:w14="http://schemas.microsoft.com/office/word/2010/wordml">
        <w:pStyle w:val="10"/>
        <w:tabs>
          <w:tab w:val="right" w:leader="dot" w:pos="6680"/>
        </w:tabs>
        <w:rPr>
          <w:rFonts w:asciiTheme="minorHAnsi" w:eastAsiaTheme="minorEastAsia" w:hAnsiTheme="minorHAnsi" w:cstheme="minorBidi"/>
          <w:b w:val="0"/>
          <w:noProof/>
          <w:color w:val="auto"/>
          <w:kern w:val="2"/>
          <w:sz w:val="22"/>
          <w:szCs w:val="22"/>
          <w:lang w:val="en-US"/>
          <w14:ligatures w14:val="standardContextual"/>
        </w:rPr>
      </w:pPr>
      <w:hyperlink xmlns:w="http://schemas.openxmlformats.org/wordprocessingml/2006/main" w:anchor="_Toc213854325" w:history="1">
        <w:r xmlns:w="http://schemas.openxmlformats.org/wordprocessingml/2006/main" w:rsidRPr="00EC09CD">
          <w:rPr>
            <w:rStyle w:val="-"/>
            <w:noProof/>
            <w:sz w:val="12"/>
            <w:szCs w:val="22"/>
          </w:rPr>
          <w:t xml:space="preserve">Αντιμετώπιση προβλημάτων </w:t>
        </w:r>
      </w:hyperlink>
      <w:r xmlns:w="http://schemas.openxmlformats.org/wordprocessingml/2006/main" w:rsidRPr="00EC09CD">
        <w:rPr>
          <w:noProof/>
          <w:webHidden/>
          <w:sz w:val="12"/>
          <w:szCs w:val="22"/>
        </w:rPr>
        <w:tab xmlns:w="http://schemas.openxmlformats.org/wordprocessingml/2006/main"/>
      </w:r>
      <w:r xmlns:w="http://schemas.openxmlformats.org/wordprocessingml/2006/main" w:rsidRPr="00EC09CD">
        <w:rPr>
          <w:noProof/>
          <w:webHidden/>
          <w:sz w:val="12"/>
          <w:szCs w:val="22"/>
        </w:rPr>
        <w:fldChar xmlns:w="http://schemas.openxmlformats.org/wordprocessingml/2006/main" w:fldCharType="begin"/>
      </w:r>
      <w:r xmlns:w="http://schemas.openxmlformats.org/wordprocessingml/2006/main" w:rsidRPr="00EC09CD">
        <w:rPr>
          <w:noProof/>
          <w:webHidden/>
          <w:sz w:val="12"/>
          <w:szCs w:val="22"/>
        </w:rPr>
        <w:instrText xmlns:w="http://schemas.openxmlformats.org/wordprocessingml/2006/main" xml:space="preserve"> PAGEREF _Toc213854325 \h </w:instrText>
      </w:r>
      <w:r xmlns:w="http://schemas.openxmlformats.org/wordprocessingml/2006/main" w:rsidRPr="00EC09CD">
        <w:rPr>
          <w:noProof/>
          <w:webHidden/>
          <w:sz w:val="12"/>
          <w:szCs w:val="22"/>
        </w:rPr>
        <w:fldChar xmlns:w="http://schemas.openxmlformats.org/wordprocessingml/2006/main" w:fldCharType="separate"/>
      </w:r>
      <w:hyperlink xmlns:w="http://schemas.openxmlformats.org/wordprocessingml/2006/main" w:anchor="_Toc213854325" w:history="1">
        <w:r xmlns:w="http://schemas.openxmlformats.org/wordprocessingml/2006/main" w:rsidRPr="00EC09CD">
          <w:rPr>
            <w:noProof/>
            <w:webHidden/>
            <w:sz w:val="12"/>
            <w:szCs w:val="22"/>
          </w:rPr>
          <w:t xml:space="preserve">49</w:t>
        </w:r>
      </w:hyperlink>
      <w:r xmlns:w="http://schemas.openxmlformats.org/wordprocessingml/2006/main" w:rsidRPr="00EC09CD">
        <w:rPr>
          <w:noProof/>
          <w:webHidden/>
          <w:sz w:val="12"/>
          <w:szCs w:val="22"/>
        </w:rPr>
        <w:fldChar xmlns:w="http://schemas.openxmlformats.org/wordprocessingml/2006/main" w:fldCharType="end"/>
      </w:r>
    </w:p>
    <w:p w14:paraId="621A011C" w14:textId="5D76FC8F" w:rsidR="00397ABC" w:rsidRPr="00EC09CD" w:rsidRDefault="00397ABC">
      <w:pPr xmlns:w="http://schemas.openxmlformats.org/wordprocessingml/2006/main" xmlns:w14="http://schemas.microsoft.com/office/word/2010/wordml">
        <w:pStyle w:val="23"/>
        <w:tabs>
          <w:tab w:val="right" w:leader="dot" w:pos="6680"/>
        </w:tabs>
        <w:rPr>
          <w:rFonts w:asciiTheme="minorHAnsi" w:eastAsiaTheme="minorEastAsia" w:hAnsiTheme="minorHAnsi" w:cstheme="minorBidi"/>
          <w:noProof/>
          <w:color w:val="auto"/>
          <w:kern w:val="2"/>
          <w:sz w:val="22"/>
          <w:szCs w:val="22"/>
          <w:lang w:val="en-US"/>
          <w14:ligatures w14:val="standardContextual"/>
        </w:rPr>
      </w:pPr>
      <w:hyperlink xmlns:w="http://schemas.openxmlformats.org/wordprocessingml/2006/main" w:anchor="_Toc213854326" w:history="1">
        <w:r xmlns:w="http://schemas.openxmlformats.org/wordprocessingml/2006/main" w:rsidRPr="00EC09CD">
          <w:rPr>
            <w:rStyle w:val="-"/>
            <w:noProof/>
            <w:sz w:val="12"/>
            <w:szCs w:val="22"/>
          </w:rPr>
          <w:t xml:space="preserve">Συχνές ερωτήσεις: Συχνές ερωτήσεις </w:t>
        </w:r>
      </w:hyperlink>
      <w:r xmlns:w="http://schemas.openxmlformats.org/wordprocessingml/2006/main" w:rsidRPr="00EC09CD">
        <w:rPr>
          <w:noProof/>
          <w:webHidden/>
          <w:sz w:val="12"/>
          <w:szCs w:val="22"/>
        </w:rPr>
        <w:tab xmlns:w="http://schemas.openxmlformats.org/wordprocessingml/2006/main"/>
      </w:r>
      <w:r xmlns:w="http://schemas.openxmlformats.org/wordprocessingml/2006/main" w:rsidRPr="00EC09CD">
        <w:rPr>
          <w:noProof/>
          <w:webHidden/>
          <w:sz w:val="12"/>
          <w:szCs w:val="22"/>
        </w:rPr>
        <w:fldChar xmlns:w="http://schemas.openxmlformats.org/wordprocessingml/2006/main" w:fldCharType="begin"/>
      </w:r>
      <w:r xmlns:w="http://schemas.openxmlformats.org/wordprocessingml/2006/main" w:rsidRPr="00EC09CD">
        <w:rPr>
          <w:noProof/>
          <w:webHidden/>
          <w:sz w:val="12"/>
          <w:szCs w:val="22"/>
        </w:rPr>
        <w:instrText xmlns:w="http://schemas.openxmlformats.org/wordprocessingml/2006/main" xml:space="preserve"> PAGEREF _Toc213854326 \h </w:instrText>
      </w:r>
      <w:r xmlns:w="http://schemas.openxmlformats.org/wordprocessingml/2006/main" w:rsidRPr="00EC09CD">
        <w:rPr>
          <w:noProof/>
          <w:webHidden/>
          <w:sz w:val="12"/>
          <w:szCs w:val="22"/>
        </w:rPr>
        <w:fldChar xmlns:w="http://schemas.openxmlformats.org/wordprocessingml/2006/main" w:fldCharType="separate"/>
      </w:r>
      <w:hyperlink xmlns:w="http://schemas.openxmlformats.org/wordprocessingml/2006/main" w:anchor="_Toc213854326" w:history="1">
        <w:r xmlns:w="http://schemas.openxmlformats.org/wordprocessingml/2006/main" w:rsidRPr="00EC09CD">
          <w:rPr>
            <w:noProof/>
            <w:webHidden/>
            <w:sz w:val="12"/>
            <w:szCs w:val="22"/>
          </w:rPr>
          <w:t xml:space="preserve">49</w:t>
        </w:r>
      </w:hyperlink>
      <w:r xmlns:w="http://schemas.openxmlformats.org/wordprocessingml/2006/main" w:rsidRPr="00EC09CD">
        <w:rPr>
          <w:noProof/>
          <w:webHidden/>
          <w:sz w:val="12"/>
          <w:szCs w:val="22"/>
        </w:rPr>
        <w:fldChar xmlns:w="http://schemas.openxmlformats.org/wordprocessingml/2006/main" w:fldCharType="end"/>
      </w:r>
    </w:p>
    <w:p w14:paraId="1AA96A70" w14:textId="4DB1A642" w:rsidR="00397ABC" w:rsidRPr="00EC09CD" w:rsidRDefault="00397ABC">
      <w:pPr xmlns:w="http://schemas.openxmlformats.org/wordprocessingml/2006/main" xmlns:w14="http://schemas.microsoft.com/office/word/2010/wordml">
        <w:pStyle w:val="23"/>
        <w:tabs>
          <w:tab w:val="right" w:leader="dot" w:pos="6680"/>
        </w:tabs>
        <w:rPr>
          <w:rFonts w:asciiTheme="minorHAnsi" w:eastAsiaTheme="minorEastAsia" w:hAnsiTheme="minorHAnsi" w:cstheme="minorBidi"/>
          <w:noProof/>
          <w:color w:val="auto"/>
          <w:kern w:val="2"/>
          <w:sz w:val="22"/>
          <w:szCs w:val="22"/>
          <w:lang w:val="en-US"/>
          <w14:ligatures w14:val="standardContextual"/>
        </w:rPr>
      </w:pPr>
      <w:hyperlink xmlns:w="http://schemas.openxmlformats.org/wordprocessingml/2006/main" w:anchor="_Toc213854327" w:history="1">
        <w:r xmlns:w="http://schemas.openxmlformats.org/wordprocessingml/2006/main" w:rsidRPr="00EC09CD">
          <w:rPr>
            <w:rStyle w:val="-"/>
            <w:noProof/>
            <w:sz w:val="12"/>
            <w:szCs w:val="22"/>
          </w:rPr>
          <w:t xml:space="preserve">Αυτοέλεγχος </w:t>
        </w:r>
      </w:hyperlink>
      <w:r xmlns:w="http://schemas.openxmlformats.org/wordprocessingml/2006/main" w:rsidRPr="00EC09CD">
        <w:rPr>
          <w:noProof/>
          <w:webHidden/>
          <w:sz w:val="12"/>
          <w:szCs w:val="22"/>
        </w:rPr>
        <w:tab xmlns:w="http://schemas.openxmlformats.org/wordprocessingml/2006/main"/>
      </w:r>
      <w:r xmlns:w="http://schemas.openxmlformats.org/wordprocessingml/2006/main" w:rsidRPr="00EC09CD">
        <w:rPr>
          <w:noProof/>
          <w:webHidden/>
          <w:sz w:val="12"/>
          <w:szCs w:val="22"/>
        </w:rPr>
        <w:fldChar xmlns:w="http://schemas.openxmlformats.org/wordprocessingml/2006/main" w:fldCharType="begin"/>
      </w:r>
      <w:r xmlns:w="http://schemas.openxmlformats.org/wordprocessingml/2006/main" w:rsidRPr="00EC09CD">
        <w:rPr>
          <w:noProof/>
          <w:webHidden/>
          <w:sz w:val="12"/>
          <w:szCs w:val="22"/>
        </w:rPr>
        <w:instrText xmlns:w="http://schemas.openxmlformats.org/wordprocessingml/2006/main" xml:space="preserve"> PAGEREF _Toc213854327 \h </w:instrText>
      </w:r>
      <w:r xmlns:w="http://schemas.openxmlformats.org/wordprocessingml/2006/main" w:rsidRPr="00EC09CD">
        <w:rPr>
          <w:noProof/>
          <w:webHidden/>
          <w:sz w:val="12"/>
          <w:szCs w:val="22"/>
        </w:rPr>
        <w:fldChar xmlns:w="http://schemas.openxmlformats.org/wordprocessingml/2006/main" w:fldCharType="separate"/>
      </w:r>
      <w:hyperlink xmlns:w="http://schemas.openxmlformats.org/wordprocessingml/2006/main" w:anchor="_Toc213854327" w:history="1">
        <w:r xmlns:w="http://schemas.openxmlformats.org/wordprocessingml/2006/main" w:rsidRPr="00EC09CD">
          <w:rPr>
            <w:noProof/>
            <w:webHidden/>
            <w:sz w:val="12"/>
            <w:szCs w:val="22"/>
          </w:rPr>
          <w:t xml:space="preserve">50</w:t>
        </w:r>
      </w:hyperlink>
      <w:r xmlns:w="http://schemas.openxmlformats.org/wordprocessingml/2006/main" w:rsidRPr="00EC09CD">
        <w:rPr>
          <w:noProof/>
          <w:webHidden/>
          <w:sz w:val="12"/>
          <w:szCs w:val="22"/>
        </w:rPr>
        <w:fldChar xmlns:w="http://schemas.openxmlformats.org/wordprocessingml/2006/main" w:fldCharType="end"/>
      </w:r>
    </w:p>
    <w:p w14:paraId="0875C950" w14:textId="7065074D" w:rsidR="00542891" w:rsidRPr="00EC09CD" w:rsidRDefault="008A5973" w:rsidP="00092C66">
      <w:pPr>
        <w:pStyle w:val="30"/>
        <w:shd w:val="clear" w:color="auto" w:fill="auto"/>
        <w:snapToGrid w:val="0"/>
        <w:rPr>
          <w:rStyle w:val="3"/>
          <w:rFonts w:cs="Arial"/>
          <w:color w:val="000000"/>
          <w:sz w:val="18"/>
          <w:szCs w:val="18"/>
        </w:rPr>
      </w:pPr>
      <w:r w:rsidRPr="00EC09CD">
        <w:rPr>
          <w:rStyle w:val="3"/>
          <w:rFonts w:cs="Arial"/>
          <w:color w:val="000000"/>
          <w:sz w:val="18"/>
          <w:szCs w:val="18"/>
        </w:rPr>
        <w:fldChar w:fldCharType="end"/>
      </w:r>
    </w:p>
    <w:p w14:paraId="301C4A1A" w14:textId="77777777" w:rsidR="00BC3AFE" w:rsidRPr="00EC09CD" w:rsidRDefault="00BC3AFE">
      <w:pPr>
        <w:widowControl/>
        <w:rPr>
          <w:rStyle w:val="3"/>
          <w:rFonts w:cs="Arial"/>
          <w:sz w:val="18"/>
          <w:szCs w:val="18"/>
        </w:rPr>
      </w:pPr>
      <w:r w:rsidRPr="00EC09CD">
        <w:rPr>
          <w:sz w:val="22"/>
          <w:szCs w:val="22"/>
        </w:rPr>
        <w:br w:type="page"/>
      </w:r>
    </w:p>
    <w:p w14:paraId="485388A2" w14:textId="77777777" w:rsidR="0038584A" w:rsidRPr="00EC09CD" w:rsidRDefault="0038584A" w:rsidP="00092C66">
      <w:pPr>
        <w:pStyle w:val="30"/>
        <w:shd w:val="clear" w:color="auto" w:fill="auto"/>
        <w:snapToGrid w:val="0"/>
        <w:rPr>
          <w:sz w:val="18"/>
          <w:szCs w:val="18"/>
        </w:rPr>
      </w:pPr>
    </w:p>
    <w:p w14:paraId="47AD89BD" w14:textId="77777777" w:rsidR="0038584A" w:rsidRPr="00EC09CD" w:rsidRDefault="0038584A" w:rsidP="00542891">
      <w:pPr xmlns:w="http://schemas.openxmlformats.org/wordprocessingml/2006/main">
        <w:pStyle w:val="1"/>
        <w:rPr>
          <w:sz w:val="20"/>
          <w:szCs w:val="20"/>
        </w:rPr>
      </w:pPr>
      <w:bookmarkStart xmlns:w="http://schemas.openxmlformats.org/wordprocessingml/2006/main" w:id="2" w:name="bookmark2"/>
      <w:bookmarkStart xmlns:w="http://schemas.openxmlformats.org/wordprocessingml/2006/main" w:id="3" w:name="_Toc213854295"/>
      <w:r xmlns:w="http://schemas.openxmlformats.org/wordprocessingml/2006/main" w:rsidRPr="00EC09CD">
        <w:rPr>
          <w:sz w:val="20"/>
          <w:szCs w:val="20"/>
        </w:rPr>
        <w:t xml:space="preserve">Οδηγίες ασφαλείας</w:t>
      </w:r>
      <w:bookmarkEnd xmlns:w="http://schemas.openxmlformats.org/wordprocessingml/2006/main" w:id="2"/>
      <w:bookmarkEnd xmlns:w="http://schemas.openxmlformats.org/wordprocessingml/2006/main" w:id="3"/>
    </w:p>
    <w:p w14:paraId="6789FE29" w14:textId="77777777" w:rsidR="0038584A" w:rsidRPr="00EC09CD" w:rsidRDefault="0038584A" w:rsidP="00DA06A6">
      <w:pPr xmlns:w="http://schemas.openxmlformats.org/wordprocessingml/2006/main">
        <w:snapToGrid w:val="0"/>
        <w:spacing w:after="120"/>
        <w:rPr>
          <w:b/>
          <w:bCs/>
          <w:sz w:val="20"/>
          <w:szCs w:val="20"/>
        </w:rPr>
      </w:pPr>
      <w:bookmarkStart xmlns:w="http://schemas.openxmlformats.org/wordprocessingml/2006/main" w:id="4" w:name="bookmark3"/>
      <w:r xmlns:w="http://schemas.openxmlformats.org/wordprocessingml/2006/main" w:rsidRPr="00EC09CD">
        <w:rPr>
          <w:b/>
          <w:sz w:val="20"/>
          <w:szCs w:val="22"/>
        </w:rPr>
        <w:t xml:space="preserve">Παρακαλούμε διαβάστε όλες τις οδηγίες πριν από τη χρήση.</w:t>
      </w:r>
      <w:bookmarkEnd xmlns:w="http://schemas.openxmlformats.org/wordprocessingml/2006/main" w:id="4"/>
    </w:p>
    <w:tbl>
      <w:tblPr>
        <w:tblW w:w="5000" w:type="pct"/>
        <w:tblCellMar>
          <w:top w:w="28" w:type="dxa"/>
          <w:left w:w="0" w:type="dxa"/>
          <w:bottom w:w="28" w:type="dxa"/>
          <w:right w:w="57" w:type="dxa"/>
        </w:tblCellMar>
        <w:tblLook w:val="0000" w:firstRow="0" w:lastRow="0" w:firstColumn="0" w:lastColumn="0" w:noHBand="0" w:noVBand="0"/>
      </w:tblPr>
      <w:tblGrid>
        <w:gridCol w:w="448"/>
        <w:gridCol w:w="6232"/>
      </w:tblGrid>
      <w:tr w:rsidR="0038584A" w:rsidRPr="00EC09CD" w14:paraId="5A6BE55E" w14:textId="77777777" w:rsidTr="00FA067D">
        <w:tc>
          <w:tcPr>
            <w:tcW w:w="5000" w:type="pct"/>
            <w:gridSpan w:val="2"/>
            <w:tcBorders>
              <w:top w:val="single" w:sz="4" w:space="0" w:color="auto"/>
              <w:left w:val="single" w:sz="4" w:space="0" w:color="auto"/>
              <w:bottom w:val="nil"/>
              <w:right w:val="single" w:sz="4" w:space="0" w:color="auto"/>
            </w:tcBorders>
            <w:shd w:val="clear" w:color="auto" w:fill="FFFFFF"/>
            <w:tcMar>
              <w:left w:w="57" w:type="dxa"/>
            </w:tcMar>
            <w:vAlign w:val="bottom"/>
          </w:tcPr>
          <w:p w14:paraId="33E85751" w14:textId="77777777" w:rsidR="0038584A" w:rsidRPr="00EC09CD" w:rsidRDefault="0038584A" w:rsidP="00C870CD">
            <w:pPr xmlns:w="http://schemas.openxmlformats.org/wordprocessingml/2006/main">
              <w:pStyle w:val="a7"/>
              <w:shd w:val="clear" w:color="auto" w:fill="auto"/>
              <w:snapToGrid w:val="0"/>
              <w:spacing w:line="240" w:lineRule="auto"/>
              <w:jc w:val="both"/>
              <w:rPr>
                <w:b/>
                <w:bCs/>
                <w:sz w:val="14"/>
                <w:szCs w:val="14"/>
              </w:rPr>
            </w:pPr>
            <w:r xmlns:w="http://schemas.openxmlformats.org/wordprocessingml/2006/main" w:rsidRPr="00EC09CD">
              <w:rPr>
                <w:rStyle w:val="a6"/>
                <w:b/>
                <w:color w:val="000000"/>
                <w:sz w:val="14"/>
                <w:szCs w:val="13"/>
              </w:rPr>
              <w:t xml:space="preserve">Η ασφάλειά σας και η ασφάλεια των άλλων είναι πολύ σημαντική.</w:t>
            </w:r>
          </w:p>
          <w:p w14:paraId="736A91E5" w14:textId="77777777" w:rsidR="0038584A" w:rsidRPr="00EC09CD" w:rsidRDefault="0038584A" w:rsidP="00C870CD">
            <w:pPr xmlns:w="http://schemas.openxmlformats.org/wordprocessingml/2006/main">
              <w:pStyle w:val="a7"/>
              <w:shd w:val="clear" w:color="auto" w:fill="auto"/>
              <w:snapToGrid w:val="0"/>
              <w:spacing w:line="240" w:lineRule="auto"/>
              <w:jc w:val="both"/>
              <w:rPr>
                <w:sz w:val="14"/>
                <w:szCs w:val="13"/>
              </w:rPr>
            </w:pPr>
            <w:r xmlns:w="http://schemas.openxmlformats.org/wordprocessingml/2006/main" w:rsidRPr="00EC09CD">
              <w:rPr>
                <w:rStyle w:val="a6"/>
                <w:color w:val="000000"/>
                <w:sz w:val="14"/>
                <w:szCs w:val="13"/>
              </w:rPr>
              <w:t xml:space="preserve">Σε αυτό το εγχειρίδιο και στο πλυντήριο πιάτων σας παρέχουμε σημαντικές πληροφορίες ασφαλείας. Παρακαλούμε να διαβάζετε και να ακολουθείτε πάντα όλες τις πληροφορίες ασφαλείας.</w:t>
            </w:r>
          </w:p>
        </w:tc>
      </w:tr>
      <w:tr w:rsidR="0038584A" w:rsidRPr="00EC09CD" w14:paraId="01071101" w14:textId="77777777" w:rsidTr="00DA06A6">
        <w:tc>
          <w:tcPr>
            <w:tcW w:w="317" w:type="pct"/>
            <w:tcBorders>
              <w:top w:val="nil"/>
              <w:left w:val="single" w:sz="4" w:space="0" w:color="auto"/>
              <w:bottom w:val="nil"/>
              <w:right w:val="nil"/>
            </w:tcBorders>
            <w:shd w:val="clear" w:color="auto" w:fill="FFFFFF"/>
            <w:tcMar>
              <w:left w:w="57" w:type="dxa"/>
            </w:tcMar>
            <w:vAlign w:val="center"/>
          </w:tcPr>
          <w:p w14:paraId="784B25A1" w14:textId="77777777" w:rsidR="0038584A" w:rsidRPr="00FA067D" w:rsidRDefault="001B0BEB" w:rsidP="00DA06A6">
            <w:pPr>
              <w:snapToGrid w:val="0"/>
              <w:jc w:val="center"/>
              <w:rPr>
                <w:color w:val="auto"/>
                <w:sz w:val="2"/>
                <w:szCs w:val="2"/>
              </w:rPr>
            </w:pPr>
            <w:r w:rsidRPr="00EC09CD">
              <w:rPr>
                <w:noProof/>
                <w:color w:val="auto"/>
                <w:sz w:val="2"/>
                <w:szCs w:val="22"/>
              </w:rPr>
              <w:drawing>
                <wp:inline distT="0" distB="0" distL="0" distR="0" wp14:anchorId="328330C9" wp14:editId="6DF35AD8">
                  <wp:extent cx="212090" cy="167014"/>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7219" t="33468" r="-57" b="27120"/>
                          <a:stretch/>
                        </pic:blipFill>
                        <pic:spPr bwMode="auto">
                          <a:xfrm>
                            <a:off x="0" y="0"/>
                            <a:ext cx="212299" cy="1671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3" w:type="pct"/>
            <w:tcBorders>
              <w:top w:val="nil"/>
              <w:left w:val="nil"/>
              <w:bottom w:val="nil"/>
              <w:right w:val="single" w:sz="4" w:space="0" w:color="auto"/>
            </w:tcBorders>
            <w:shd w:val="clear" w:color="auto" w:fill="FFFFFF"/>
            <w:tcMar>
              <w:left w:w="57" w:type="dxa"/>
            </w:tcMar>
            <w:vAlign w:val="center"/>
          </w:tcPr>
          <w:p w14:paraId="75EF9390" w14:textId="77777777" w:rsidR="0038584A" w:rsidRPr="00EC09CD" w:rsidRDefault="0038584A" w:rsidP="00C870CD">
            <w:pPr xmlns:w="http://schemas.openxmlformats.org/wordprocessingml/2006/main">
              <w:pStyle w:val="a7"/>
              <w:shd w:val="clear" w:color="auto" w:fill="auto"/>
              <w:snapToGrid w:val="0"/>
              <w:spacing w:line="240" w:lineRule="auto"/>
              <w:jc w:val="both"/>
              <w:rPr>
                <w:sz w:val="14"/>
                <w:szCs w:val="13"/>
              </w:rPr>
            </w:pPr>
            <w:r xmlns:w="http://schemas.openxmlformats.org/wordprocessingml/2006/main" w:rsidRPr="00EC09CD">
              <w:rPr>
                <w:rStyle w:val="a6"/>
                <w:color w:val="000000"/>
                <w:sz w:val="14"/>
                <w:szCs w:val="13"/>
              </w:rPr>
              <w:t xml:space="preserve">Αυτό είναι το προειδοποιητικό σήμα ασφαλείας.</w:t>
            </w:r>
          </w:p>
          <w:p w14:paraId="02FCE1BE" w14:textId="77777777" w:rsidR="0038584A" w:rsidRPr="00EC09CD" w:rsidRDefault="0038584A" w:rsidP="00C870CD">
            <w:pPr xmlns:w="http://schemas.openxmlformats.org/wordprocessingml/2006/main">
              <w:pStyle w:val="a7"/>
              <w:shd w:val="clear" w:color="auto" w:fill="auto"/>
              <w:snapToGrid w:val="0"/>
              <w:spacing w:line="240" w:lineRule="auto"/>
              <w:jc w:val="both"/>
              <w:rPr>
                <w:sz w:val="14"/>
                <w:szCs w:val="13"/>
              </w:rPr>
            </w:pPr>
            <w:r xmlns:w="http://schemas.openxmlformats.org/wordprocessingml/2006/main" w:rsidRPr="00EC09CD">
              <w:rPr>
                <w:rStyle w:val="a6"/>
                <w:color w:val="000000"/>
                <w:sz w:val="14"/>
                <w:szCs w:val="13"/>
              </w:rPr>
              <w:t xml:space="preserve">Αυτό σας υπενθυμίζει πιθανούς κινδύνους που μπορούν να σας σκοτώσουν ή να τραυματίσουν εσάς και άλλους.</w:t>
            </w:r>
          </w:p>
          <w:p w14:paraId="3A6CF530" w14:textId="77777777" w:rsidR="0038584A" w:rsidRPr="00EC09CD" w:rsidRDefault="0038584A" w:rsidP="00C870CD">
            <w:pPr xmlns:w="http://schemas.openxmlformats.org/wordprocessingml/2006/main">
              <w:pStyle w:val="a7"/>
              <w:shd w:val="clear" w:color="auto" w:fill="auto"/>
              <w:snapToGrid w:val="0"/>
              <w:spacing w:line="240" w:lineRule="auto"/>
              <w:jc w:val="both"/>
              <w:rPr>
                <w:sz w:val="14"/>
                <w:szCs w:val="13"/>
              </w:rPr>
            </w:pPr>
            <w:r xmlns:w="http://schemas.openxmlformats.org/wordprocessingml/2006/main" w:rsidRPr="00EC09CD">
              <w:rPr>
                <w:rStyle w:val="a6"/>
                <w:color w:val="000000"/>
                <w:sz w:val="14"/>
                <w:szCs w:val="13"/>
              </w:rPr>
              <w:t xml:space="preserve">Όλες οι πληροφορίες ασφαλείας υπόκεινται στο σύμβολο προειδοποίησης ασφαλείας και στις λέξεις «Προειδοποίηση» ή «Προσοχή».</w:t>
            </w:r>
          </w:p>
        </w:tc>
      </w:tr>
      <w:tr w:rsidR="0038584A" w:rsidRPr="00EC09CD" w14:paraId="0B2D2309" w14:textId="77777777" w:rsidTr="00FA067D">
        <w:tc>
          <w:tcPr>
            <w:tcW w:w="5000" w:type="pct"/>
            <w:gridSpan w:val="2"/>
            <w:tcBorders>
              <w:top w:val="nil"/>
              <w:left w:val="single" w:sz="4" w:space="0" w:color="auto"/>
              <w:bottom w:val="nil"/>
              <w:right w:val="single" w:sz="4" w:space="0" w:color="auto"/>
            </w:tcBorders>
            <w:shd w:val="clear" w:color="auto" w:fill="FFFFFF"/>
            <w:tcMar>
              <w:left w:w="57" w:type="dxa"/>
            </w:tcMar>
          </w:tcPr>
          <w:p w14:paraId="07240053" w14:textId="77777777" w:rsidR="0038584A" w:rsidRPr="00EC09CD" w:rsidRDefault="0038584A" w:rsidP="00C870CD">
            <w:pPr xmlns:w="http://schemas.openxmlformats.org/wordprocessingml/2006/main">
              <w:pStyle w:val="a7"/>
              <w:shd w:val="clear" w:color="auto" w:fill="auto"/>
              <w:snapToGrid w:val="0"/>
              <w:spacing w:line="240" w:lineRule="auto"/>
              <w:jc w:val="both"/>
              <w:rPr>
                <w:sz w:val="14"/>
                <w:szCs w:val="13"/>
              </w:rPr>
            </w:pPr>
            <w:r xmlns:w="http://schemas.openxmlformats.org/wordprocessingml/2006/main" w:rsidRPr="00EC09CD">
              <w:rPr>
                <w:rStyle w:val="a6"/>
                <w:color w:val="000000"/>
                <w:sz w:val="14"/>
                <w:szCs w:val="13"/>
              </w:rPr>
              <w:t xml:space="preserve">Αυτές οι λέξεις σημαίνουν:</w:t>
            </w:r>
          </w:p>
        </w:tc>
      </w:tr>
      <w:tr w:rsidR="0038584A" w:rsidRPr="00EC09CD" w14:paraId="406DB261" w14:textId="77777777" w:rsidTr="00DA06A6">
        <w:tc>
          <w:tcPr>
            <w:tcW w:w="317" w:type="pct"/>
            <w:tcBorders>
              <w:top w:val="nil"/>
              <w:left w:val="single" w:sz="4" w:space="0" w:color="auto"/>
              <w:bottom w:val="nil"/>
              <w:right w:val="nil"/>
            </w:tcBorders>
            <w:shd w:val="clear" w:color="auto" w:fill="FFFFFF"/>
            <w:tcMar>
              <w:left w:w="57" w:type="dxa"/>
            </w:tcMar>
            <w:vAlign w:val="center"/>
          </w:tcPr>
          <w:p w14:paraId="5DA5B5B2" w14:textId="77777777" w:rsidR="0038584A" w:rsidRPr="00FA067D" w:rsidRDefault="001B0BEB" w:rsidP="00DA06A6">
            <w:pPr>
              <w:snapToGrid w:val="0"/>
              <w:jc w:val="center"/>
              <w:rPr>
                <w:color w:val="auto"/>
                <w:sz w:val="2"/>
                <w:szCs w:val="2"/>
              </w:rPr>
            </w:pPr>
            <w:r w:rsidRPr="00EC09CD">
              <w:rPr>
                <w:noProof/>
                <w:color w:val="auto"/>
                <w:sz w:val="2"/>
                <w:szCs w:val="22"/>
              </w:rPr>
              <w:drawing>
                <wp:inline distT="0" distB="0" distL="0" distR="0" wp14:anchorId="2BF109C7" wp14:editId="5910F421">
                  <wp:extent cx="208627" cy="14282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28422" t="10035" r="-1"/>
                          <a:stretch/>
                        </pic:blipFill>
                        <pic:spPr bwMode="auto">
                          <a:xfrm>
                            <a:off x="0" y="0"/>
                            <a:ext cx="208627" cy="1428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3" w:type="pct"/>
            <w:tcBorders>
              <w:top w:val="nil"/>
              <w:left w:val="nil"/>
              <w:bottom w:val="nil"/>
              <w:right w:val="single" w:sz="4" w:space="0" w:color="auto"/>
            </w:tcBorders>
            <w:shd w:val="clear" w:color="auto" w:fill="FFFFFF"/>
            <w:tcMar>
              <w:left w:w="57" w:type="dxa"/>
            </w:tcMar>
            <w:vAlign w:val="center"/>
          </w:tcPr>
          <w:p w14:paraId="3938504F" w14:textId="77777777" w:rsidR="0038584A" w:rsidRPr="00EC09CD" w:rsidRDefault="0038584A" w:rsidP="00C870CD">
            <w:pPr xmlns:w="http://schemas.openxmlformats.org/wordprocessingml/2006/main">
              <w:pStyle w:val="a7"/>
              <w:shd w:val="clear" w:color="auto" w:fill="auto"/>
              <w:snapToGrid w:val="0"/>
              <w:spacing w:line="240" w:lineRule="auto"/>
              <w:jc w:val="both"/>
              <w:rPr>
                <w:sz w:val="18"/>
                <w:szCs w:val="18"/>
              </w:rPr>
            </w:pPr>
            <w:r xmlns:w="http://schemas.openxmlformats.org/wordprocessingml/2006/main" w:rsidRPr="00EC09CD">
              <w:rPr>
                <w:rStyle w:val="a6"/>
                <w:color w:val="000000"/>
                <w:sz w:val="18"/>
                <w:szCs w:val="13"/>
              </w:rPr>
              <w:t xml:space="preserve">ΠΡΟΕΙΔΟΠΟΙΗΣΗ</w:t>
            </w:r>
          </w:p>
        </w:tc>
      </w:tr>
      <w:tr w:rsidR="0038584A" w:rsidRPr="00EC09CD" w14:paraId="62206DE3" w14:textId="77777777" w:rsidTr="00FA067D">
        <w:tc>
          <w:tcPr>
            <w:tcW w:w="5000" w:type="pct"/>
            <w:gridSpan w:val="2"/>
            <w:tcBorders>
              <w:top w:val="nil"/>
              <w:left w:val="single" w:sz="4" w:space="0" w:color="auto"/>
              <w:bottom w:val="nil"/>
              <w:right w:val="single" w:sz="4" w:space="0" w:color="auto"/>
            </w:tcBorders>
            <w:shd w:val="clear" w:color="auto" w:fill="FFFFFF"/>
            <w:tcMar>
              <w:left w:w="57" w:type="dxa"/>
            </w:tcMar>
            <w:vAlign w:val="center"/>
          </w:tcPr>
          <w:p w14:paraId="4B60F83F" w14:textId="77777777" w:rsidR="0038584A" w:rsidRPr="00EC09CD" w:rsidRDefault="0038584A" w:rsidP="00C870CD">
            <w:pPr xmlns:w="http://schemas.openxmlformats.org/wordprocessingml/2006/main">
              <w:pStyle w:val="a7"/>
              <w:shd w:val="clear" w:color="auto" w:fill="auto"/>
              <w:snapToGrid w:val="0"/>
              <w:spacing w:line="240" w:lineRule="auto"/>
              <w:jc w:val="both"/>
              <w:rPr>
                <w:sz w:val="14"/>
                <w:szCs w:val="13"/>
              </w:rPr>
            </w:pPr>
            <w:r xmlns:w="http://schemas.openxmlformats.org/wordprocessingml/2006/main" w:rsidRPr="00EC09CD">
              <w:rPr>
                <w:rStyle w:val="a6"/>
                <w:color w:val="000000"/>
                <w:sz w:val="14"/>
                <w:szCs w:val="13"/>
              </w:rPr>
              <w:t xml:space="preserve">Αυτό το σύμβολο υποδεικνύει ότι η μη τήρηση των οδηγιών μπορεί να οδηγήσει σε σοβαρό τραυματισμό ή θάνατο.</w:t>
            </w:r>
          </w:p>
        </w:tc>
      </w:tr>
      <w:tr w:rsidR="0038584A" w:rsidRPr="00EC09CD" w14:paraId="10A92773" w14:textId="77777777" w:rsidTr="00DA06A6">
        <w:tc>
          <w:tcPr>
            <w:tcW w:w="317" w:type="pct"/>
            <w:tcBorders>
              <w:top w:val="nil"/>
              <w:left w:val="single" w:sz="4" w:space="0" w:color="auto"/>
              <w:bottom w:val="nil"/>
              <w:right w:val="nil"/>
            </w:tcBorders>
            <w:shd w:val="clear" w:color="auto" w:fill="FFFFFF"/>
            <w:tcMar>
              <w:left w:w="57" w:type="dxa"/>
            </w:tcMar>
            <w:vAlign w:val="center"/>
          </w:tcPr>
          <w:p w14:paraId="112497FA" w14:textId="77777777" w:rsidR="0038584A" w:rsidRPr="00FA067D" w:rsidRDefault="001B0BEB" w:rsidP="00DA06A6">
            <w:pPr>
              <w:snapToGrid w:val="0"/>
              <w:jc w:val="center"/>
              <w:rPr>
                <w:color w:val="auto"/>
                <w:sz w:val="2"/>
                <w:szCs w:val="2"/>
              </w:rPr>
            </w:pPr>
            <w:r w:rsidRPr="00EC09CD">
              <w:rPr>
                <w:noProof/>
                <w:color w:val="auto"/>
                <w:sz w:val="2"/>
                <w:szCs w:val="22"/>
              </w:rPr>
              <w:drawing>
                <wp:inline distT="0" distB="0" distL="0" distR="0" wp14:anchorId="7A7271D9" wp14:editId="13868633">
                  <wp:extent cx="211813" cy="15615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27328" t="9257"/>
                          <a:stretch/>
                        </pic:blipFill>
                        <pic:spPr bwMode="auto">
                          <a:xfrm>
                            <a:off x="0" y="0"/>
                            <a:ext cx="211813" cy="1561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3" w:type="pct"/>
            <w:tcBorders>
              <w:top w:val="nil"/>
              <w:left w:val="nil"/>
              <w:bottom w:val="nil"/>
              <w:right w:val="single" w:sz="4" w:space="0" w:color="auto"/>
            </w:tcBorders>
            <w:shd w:val="clear" w:color="auto" w:fill="FFFFFF"/>
            <w:tcMar>
              <w:left w:w="57" w:type="dxa"/>
            </w:tcMar>
            <w:vAlign w:val="center"/>
          </w:tcPr>
          <w:p w14:paraId="43E7049F" w14:textId="77777777" w:rsidR="0038584A" w:rsidRPr="00EC09CD" w:rsidRDefault="0038584A" w:rsidP="00C870CD">
            <w:pPr xmlns:w="http://schemas.openxmlformats.org/wordprocessingml/2006/main">
              <w:pStyle w:val="a7"/>
              <w:shd w:val="clear" w:color="auto" w:fill="auto"/>
              <w:snapToGrid w:val="0"/>
              <w:spacing w:line="240" w:lineRule="auto"/>
              <w:jc w:val="both"/>
              <w:rPr>
                <w:sz w:val="18"/>
                <w:szCs w:val="18"/>
              </w:rPr>
            </w:pPr>
            <w:r xmlns:w="http://schemas.openxmlformats.org/wordprocessingml/2006/main" w:rsidRPr="00EC09CD">
              <w:rPr>
                <w:rStyle w:val="a6"/>
                <w:color w:val="000000"/>
                <w:sz w:val="18"/>
                <w:szCs w:val="13"/>
              </w:rPr>
              <w:t xml:space="preserve">ΠΡΟΣΟΧΗ</w:t>
            </w:r>
          </w:p>
        </w:tc>
      </w:tr>
      <w:tr w:rsidR="0038584A" w:rsidRPr="00EC09CD" w14:paraId="75C8E442" w14:textId="77777777" w:rsidTr="00FA067D">
        <w:tc>
          <w:tcPr>
            <w:tcW w:w="5000" w:type="pct"/>
            <w:gridSpan w:val="2"/>
            <w:tcBorders>
              <w:top w:val="nil"/>
              <w:left w:val="single" w:sz="4" w:space="0" w:color="auto"/>
              <w:bottom w:val="single" w:sz="4" w:space="0" w:color="auto"/>
              <w:right w:val="single" w:sz="4" w:space="0" w:color="auto"/>
            </w:tcBorders>
            <w:shd w:val="clear" w:color="auto" w:fill="FFFFFF"/>
            <w:tcMar>
              <w:left w:w="57" w:type="dxa"/>
            </w:tcMar>
            <w:vAlign w:val="bottom"/>
          </w:tcPr>
          <w:p w14:paraId="445B1888" w14:textId="77777777" w:rsidR="0038584A" w:rsidRPr="00EC09CD" w:rsidRDefault="0038584A" w:rsidP="00C870CD">
            <w:pPr xmlns:w="http://schemas.openxmlformats.org/wordprocessingml/2006/main">
              <w:pStyle w:val="a7"/>
              <w:shd w:val="clear" w:color="auto" w:fill="auto"/>
              <w:snapToGrid w:val="0"/>
              <w:spacing w:line="240" w:lineRule="auto"/>
              <w:jc w:val="both"/>
              <w:rPr>
                <w:sz w:val="14"/>
                <w:szCs w:val="13"/>
              </w:rPr>
            </w:pPr>
            <w:r xmlns:w="http://schemas.openxmlformats.org/wordprocessingml/2006/main" w:rsidRPr="00EC09CD">
              <w:rPr>
                <w:rStyle w:val="a6"/>
                <w:color w:val="000000"/>
                <w:sz w:val="14"/>
                <w:szCs w:val="13"/>
              </w:rPr>
              <w:t xml:space="preserve">Αυτό το σύμβολο υποδεικνύει ότι η μη τήρηση των οδηγιών μπορεί να οδηγήσει σε ελαφρύ τραυματισμό ή ζημιά στο προϊόν. Όλες οι πληροφορίες ασφαλείας θα σας ενημερώσουν για τον πιθανό κίνδυνο, πώς να μειώσετε την πιθανότητα τραυματισμού και τι μπορεί να συμβεί εάν δεν ακολουθήσετε τις οδηγίες.</w:t>
            </w:r>
          </w:p>
        </w:tc>
      </w:tr>
    </w:tbl>
    <w:p w14:paraId="36E9A36D" w14:textId="77777777" w:rsidR="0038584A" w:rsidRPr="00EC09CD" w:rsidRDefault="0038584A" w:rsidP="00092C66">
      <w:pPr>
        <w:snapToGrid w:val="0"/>
        <w:rPr>
          <w:color w:val="auto"/>
          <w:sz w:val="14"/>
          <w:szCs w:val="22"/>
          <w:lang w:eastAsia="zh-CN"/>
        </w:rPr>
      </w:pPr>
    </w:p>
    <w:p w14:paraId="3C2F525B" w14:textId="77777777" w:rsidR="0038584A" w:rsidRPr="00EC09CD" w:rsidRDefault="0038584A" w:rsidP="00542891">
      <w:pPr xmlns:w="http://schemas.openxmlformats.org/wordprocessingml/2006/main">
        <w:pStyle w:val="2"/>
        <w:rPr>
          <w:sz w:val="20"/>
          <w:szCs w:val="20"/>
        </w:rPr>
      </w:pPr>
      <w:bookmarkStart xmlns:w="http://schemas.openxmlformats.org/wordprocessingml/2006/main" w:id="5" w:name="bookmark4"/>
      <w:bookmarkStart xmlns:w="http://schemas.openxmlformats.org/wordprocessingml/2006/main" w:id="6" w:name="_Toc213854296"/>
      <w:r xmlns:w="http://schemas.openxmlformats.org/wordprocessingml/2006/main" w:rsidRPr="00EC09CD">
        <w:rPr>
          <w:sz w:val="20"/>
          <w:szCs w:val="20"/>
        </w:rPr>
        <w:t xml:space="preserve">Σημαντικές οδηγίες για ασφαλή χρήση</w:t>
      </w:r>
      <w:bookmarkEnd xmlns:w="http://schemas.openxmlformats.org/wordprocessingml/2006/main" w:id="5"/>
      <w:bookmarkEnd xmlns:w="http://schemas.openxmlformats.org/wordprocessingml/2006/main" w:id="6"/>
    </w:p>
    <w:tbl>
      <w:tblPr>
        <w:tblW w:w="5000" w:type="pct"/>
        <w:tblCellMar>
          <w:top w:w="28" w:type="dxa"/>
          <w:left w:w="0" w:type="dxa"/>
          <w:bottom w:w="28" w:type="dxa"/>
          <w:right w:w="57" w:type="dxa"/>
        </w:tblCellMar>
        <w:tblLook w:val="0000" w:firstRow="0" w:lastRow="0" w:firstColumn="0" w:lastColumn="0" w:noHBand="0" w:noVBand="0"/>
      </w:tblPr>
      <w:tblGrid>
        <w:gridCol w:w="399"/>
        <w:gridCol w:w="6281"/>
      </w:tblGrid>
      <w:tr w:rsidR="0038584A" w:rsidRPr="00EC09CD" w14:paraId="458DC585" w14:textId="77777777" w:rsidTr="00DA06A6">
        <w:tc>
          <w:tcPr>
            <w:tcW w:w="299" w:type="pct"/>
            <w:tcBorders>
              <w:top w:val="single" w:sz="4" w:space="0" w:color="auto"/>
              <w:left w:val="single" w:sz="4" w:space="0" w:color="auto"/>
              <w:bottom w:val="single" w:sz="4" w:space="0" w:color="000000" w:themeColor="text1"/>
              <w:right w:val="nil"/>
            </w:tcBorders>
            <w:shd w:val="clear" w:color="auto" w:fill="FFFFFF"/>
            <w:tcMar>
              <w:left w:w="57" w:type="dxa"/>
            </w:tcMar>
          </w:tcPr>
          <w:p w14:paraId="7E774B04" w14:textId="77777777" w:rsidR="0038584A" w:rsidRPr="00FA067D" w:rsidRDefault="001B0BEB" w:rsidP="00092C66">
            <w:pPr>
              <w:snapToGrid w:val="0"/>
              <w:rPr>
                <w:color w:val="auto"/>
                <w:sz w:val="2"/>
                <w:szCs w:val="2"/>
              </w:rPr>
            </w:pPr>
            <w:r w:rsidRPr="00EC09CD">
              <w:rPr>
                <w:noProof/>
                <w:color w:val="auto"/>
                <w:sz w:val="2"/>
                <w:szCs w:val="22"/>
              </w:rPr>
              <w:drawing>
                <wp:inline distT="0" distB="0" distL="0" distR="0" wp14:anchorId="2AD70974" wp14:editId="16926017">
                  <wp:extent cx="179166" cy="167071"/>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32338" t="9897" b="-1"/>
                          <a:stretch/>
                        </pic:blipFill>
                        <pic:spPr bwMode="auto">
                          <a:xfrm>
                            <a:off x="0" y="0"/>
                            <a:ext cx="179166" cy="1670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01" w:type="pct"/>
            <w:tcBorders>
              <w:top w:val="single" w:sz="4" w:space="0" w:color="auto"/>
              <w:left w:val="nil"/>
              <w:bottom w:val="single" w:sz="4" w:space="0" w:color="000000" w:themeColor="text1"/>
              <w:right w:val="single" w:sz="4" w:space="0" w:color="auto"/>
            </w:tcBorders>
            <w:shd w:val="clear" w:color="auto" w:fill="FFFFFF"/>
            <w:tcMar>
              <w:left w:w="57" w:type="dxa"/>
            </w:tcMar>
            <w:vAlign w:val="bottom"/>
          </w:tcPr>
          <w:p w14:paraId="4185D01D" w14:textId="77777777" w:rsidR="0038584A" w:rsidRPr="00EC09CD" w:rsidRDefault="0038584A" w:rsidP="00092C66">
            <w:pPr xmlns:w="http://schemas.openxmlformats.org/wordprocessingml/2006/main">
              <w:pStyle w:val="a7"/>
              <w:shd w:val="clear" w:color="auto" w:fill="auto"/>
              <w:snapToGrid w:val="0"/>
              <w:spacing w:line="240" w:lineRule="auto"/>
              <w:rPr>
                <w:sz w:val="18"/>
                <w:szCs w:val="18"/>
              </w:rPr>
            </w:pPr>
            <w:r xmlns:w="http://schemas.openxmlformats.org/wordprocessingml/2006/main" w:rsidRPr="00EC09CD">
              <w:rPr>
                <w:rStyle w:val="a6"/>
                <w:color w:val="000000"/>
                <w:sz w:val="18"/>
                <w:szCs w:val="13"/>
              </w:rPr>
              <w:t xml:space="preserve">ΠΡΟΕΙΔΟΠΟΙΗΣΗ</w:t>
            </w:r>
          </w:p>
        </w:tc>
      </w:tr>
      <w:tr w:rsidR="0038584A" w:rsidRPr="00EC09CD" w14:paraId="51D5B60C" w14:textId="77777777" w:rsidTr="00DA06A6">
        <w:tc>
          <w:tcPr>
            <w:tcW w:w="5000" w:type="pct"/>
            <w:gridSpan w:val="2"/>
            <w:tcBorders>
              <w:top w:val="single" w:sz="4" w:space="0" w:color="000000" w:themeColor="text1"/>
              <w:left w:val="single" w:sz="4" w:space="0" w:color="auto"/>
              <w:bottom w:val="single" w:sz="4" w:space="0" w:color="auto"/>
              <w:right w:val="single" w:sz="4" w:space="0" w:color="auto"/>
            </w:tcBorders>
            <w:shd w:val="clear" w:color="auto" w:fill="FFFFFF"/>
            <w:tcMar>
              <w:left w:w="57" w:type="dxa"/>
            </w:tcMar>
            <w:vAlign w:val="bottom"/>
          </w:tcPr>
          <w:p w14:paraId="6ADF691D" w14:textId="77777777" w:rsidR="0038584A" w:rsidRPr="00EC09CD" w:rsidRDefault="0038584A" w:rsidP="00C870CD">
            <w:pPr xmlns:w="http://schemas.openxmlformats.org/wordprocessingml/2006/main">
              <w:pStyle w:val="a7"/>
              <w:shd w:val="clear" w:color="auto" w:fill="auto"/>
              <w:snapToGrid w:val="0"/>
              <w:spacing w:line="240" w:lineRule="auto"/>
              <w:jc w:val="both"/>
              <w:rPr>
                <w:b/>
                <w:bCs/>
                <w:sz w:val="14"/>
                <w:szCs w:val="14"/>
              </w:rPr>
            </w:pPr>
            <w:r xmlns:w="http://schemas.openxmlformats.org/wordprocessingml/2006/main" w:rsidRPr="00EC09CD">
              <w:rPr>
                <w:rStyle w:val="a6"/>
                <w:b/>
                <w:color w:val="000000"/>
                <w:sz w:val="14"/>
                <w:szCs w:val="13"/>
              </w:rPr>
              <w:t xml:space="preserve">Για να μειώσετε τον κίνδυνο έκρηξης, πυρκαγιάς, θανάτου, ηλεκτροπληξίας, εγκαυμάτων ή τραυματισμού κατά τη χρήση αυτού του προϊόντος, ακολουθήστε τις ακόλουθες βασικές προφυλάξεις:</w:t>
            </w:r>
          </w:p>
          <w:p w14:paraId="17D069A9" w14:textId="77777777" w:rsidR="0038584A" w:rsidRPr="00EC09CD" w:rsidRDefault="0038584A" w:rsidP="00DA06A6">
            <w:pPr xmlns:w="http://schemas.openxmlformats.org/wordprocessingml/2006/main">
              <w:pStyle w:val="a7"/>
              <w:shd w:val="clear" w:color="auto" w:fill="auto"/>
              <w:snapToGrid w:val="0"/>
              <w:spacing w:before="120" w:after="120" w:line="240" w:lineRule="auto"/>
              <w:rPr>
                <w:b/>
                <w:bCs/>
                <w:sz w:val="16"/>
                <w:szCs w:val="16"/>
              </w:rPr>
            </w:pPr>
            <w:r xmlns:w="http://schemas.openxmlformats.org/wordprocessingml/2006/main" w:rsidRPr="00EC09CD">
              <w:rPr>
                <w:rStyle w:val="a6"/>
                <w:b/>
                <w:color w:val="000000"/>
                <w:sz w:val="16"/>
                <w:szCs w:val="13"/>
              </w:rPr>
              <w:t xml:space="preserve">Εγκατάσταση</w:t>
            </w:r>
          </w:p>
          <w:p w14:paraId="31723011"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Αυτό το πλυντήριο πιάτων πρέπει να είναι συνδεδεμένο σε ηλεκτρικό κύκλωμα με ονομαστική χωρητικότητα, προστατευμένο και με επαρκή ισχύ για την αποφυγή ηλεκτρικής υπερφόρτωσης.</w:t>
            </w:r>
          </w:p>
          <w:p w14:paraId="04AAD472"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Ακολουθήστε όλες τις οδηγίες εγκατάστασης για να μειώσετε τον κίνδυνο σοβαρού τραυματισμού ή θανάτου.</w:t>
            </w:r>
          </w:p>
          <w:p w14:paraId="28A4CBD8"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Αυτό το πλυντήριο πιάτων πρέπει να εγκατασταθεί και να γειωθεί από εξειδικευμένο προσωπικό σέρβις σύμφωνα με τους τοπικούς κανονισμούς.</w:t>
            </w:r>
          </w:p>
          <w:p w14:paraId="552CDA4F"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Πριν από την εγκατάσταση ή την επισκευή του πλυντηρίου πιάτων, αποσυνδέστε το καλώδιο τροφοδοσίας, την εσωτερική ασφάλεια ή τον ασφαλειοδιακόπτη.</w:t>
            </w:r>
          </w:p>
          <w:p w14:paraId="34BFF56C"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Παρακαλούμε καλέστε εξειδικευμένο προσωπικό σέρβις για βοήθεια κατά τη μετακίνηση ή την εγκατάσταση προϊόντων σε διαφορετικές θέσεις.</w:t>
            </w:r>
          </w:p>
          <w:p w14:paraId="4336F937"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Κρατήστε τα υλικά συσκευασίας μακριά από παιδιά. Τα υλικά συσκευασίας μπορούν να αποτελέσουν κίνδυνο και να προκαλέσουν ασφυξία στα παιδιά.</w:t>
            </w:r>
          </w:p>
          <w:p w14:paraId="2F0389AD"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Αυτό το πλυντήριο πιάτων μπορεί να χρησιμοποιηθεί μόνο όταν μεταφέρεται με ασφάλεια από δύο ή περισσότερα άτομα.</w:t>
            </w:r>
          </w:p>
          <w:p w14:paraId="35C56B65"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Αυτό το μηχάνημα δεν είναι κατάλληλο για χρήση στη θάλασσα ή σε κινητό εξοπλισμό όπως οχήματα αναψυχής, ρυμουλκούμενα ή αεροσκάφη.</w:t>
            </w:r>
          </w:p>
          <w:p w14:paraId="71B5C859"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Αποθηκεύστε και εγκαταστήστε το προϊόν σε μέρος όπου δεν θα εκτίθεται σε θερμοκρασίες κατάψυξης ή σε εξωτερικές καιρικές συνθήκες.</w:t>
            </w:r>
          </w:p>
          <w:p w14:paraId="65D3E32F"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Αυτό το προϊόν πρέπει να τοποθετείται κοντά σε ηλεκτρική παροχή.</w:t>
            </w:r>
          </w:p>
          <w:p w14:paraId="0CBF6ECC"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Η γείωση του καλωδίου τροφοδοσίας δεν πρέπει να διακόπτεται ή να αφαιρείται σε καμία περίπτωση.</w:t>
            </w:r>
          </w:p>
          <w:p w14:paraId="270A5117"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Κατά την εγκατάσταση ή τη μετακίνηση αυτής της συσκευής, προσέξτε να μην πιέσετε, συνθλίψετε ή καταστρέψετε το καλώδιο ρεύματος.</w:t>
            </w:r>
          </w:p>
        </w:tc>
      </w:tr>
    </w:tbl>
    <w:p w14:paraId="6F1D7FB9" w14:textId="77777777" w:rsidR="004C7534" w:rsidRPr="00EC09CD" w:rsidRDefault="004C7534">
      <w:pPr>
        <w:widowControl/>
        <w:rPr>
          <w:color w:val="auto"/>
          <w:sz w:val="14"/>
          <w:szCs w:val="22"/>
        </w:rPr>
      </w:pPr>
      <w:r w:rsidRPr="00EC09CD">
        <w:rPr>
          <w:sz w:val="22"/>
          <w:szCs w:val="22"/>
        </w:rPr>
        <w:br w:type="page"/>
      </w:r>
    </w:p>
    <w:tbl>
      <w:tblPr>
        <w:tblW w:w="5000" w:type="pct"/>
        <w:tblCellMar>
          <w:top w:w="28" w:type="dxa"/>
          <w:left w:w="0" w:type="dxa"/>
          <w:bottom w:w="28" w:type="dxa"/>
          <w:right w:w="57" w:type="dxa"/>
        </w:tblCellMar>
        <w:tblLook w:val="0000" w:firstRow="0" w:lastRow="0" w:firstColumn="0" w:lastColumn="0" w:noHBand="0" w:noVBand="0"/>
      </w:tblPr>
      <w:tblGrid>
        <w:gridCol w:w="6680"/>
      </w:tblGrid>
      <w:tr w:rsidR="0038584A" w:rsidRPr="00EC09CD" w14:paraId="5F13B019" w14:textId="77777777" w:rsidTr="00FA067D">
        <w:tc>
          <w:tcPr>
            <w:tcW w:w="5000" w:type="pct"/>
            <w:tcBorders>
              <w:top w:val="single" w:sz="4" w:space="0" w:color="auto"/>
              <w:left w:val="single" w:sz="4" w:space="0" w:color="auto"/>
              <w:bottom w:val="nil"/>
              <w:right w:val="single" w:sz="4" w:space="0" w:color="auto"/>
            </w:tcBorders>
            <w:shd w:val="clear" w:color="auto" w:fill="FFFFFF"/>
            <w:tcMar>
              <w:left w:w="57" w:type="dxa"/>
            </w:tcMar>
          </w:tcPr>
          <w:p w14:paraId="59B9C10F"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lastRenderedPageBreak xmlns:w="http://schemas.openxmlformats.org/wordprocessingml/2006/main"/>
            </w:r>
            <w:r xmlns:w="http://schemas.openxmlformats.org/wordprocessingml/2006/main" w:rsidRPr="00EC09CD">
              <w:rPr>
                <w:rStyle w:val="a6"/>
                <w:color w:val="000000"/>
                <w:sz w:val="14"/>
                <w:szCs w:val="13"/>
              </w:rPr>
              <w:t xml:space="preserve">Μην εγκαθιστάτε αυτήν τη συσκευή σε υγρό μέρος.</w:t>
            </w:r>
          </w:p>
          <w:p w14:paraId="4630492C"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Μετά την αποσυσκευασία, καταστρέψτε τα χαρτόκουτα, τις πλαστικές σακούλες και άλλα υλικά συσκευασίας, καθώς τα παιδιά μπορεί να τα χρησιμοποιήσουν για παιχνίδι. Τα χαρτόκουτα που καλύπτονται με χαλιά, κλινοσκεπάσματα ή πλαστικά σεντόνια μπορούν να μετατραπούν σε αεροστεγές περίβλημα.</w:t>
            </w:r>
          </w:p>
          <w:p w14:paraId="4573E5F7"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επιχειρήσετε να λειτουργήσετε το πλυντήριο πιάτων εάν είναι κατεστραμμένο, ελαττωματικό ή μερικώς αποσυναρμολογημένο ή εάν λείπουν ή έχουν υποστεί ζημιά εξαρτήματα, συμπεριλαμβανομένου ενός κατεστραμμένου καλωδίου τροφοδοσίας.</w:t>
            </w:r>
          </w:p>
          <w:p w14:paraId="0A4A0B6D"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Λάβετε όλα τα συνιστώμενα μέτρα ασφαλείας, συμπεριλαμβανομένης της χρήσης γαντιών με μακριά μανίκια και γυαλιών ασφαλείας.</w:t>
            </w:r>
          </w:p>
          <w:p w14:paraId="55A50E24"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Ο εγκαταστάτης πρέπει να βεβαιωθεί ότι το πλυντήριο πιάτων είναι εντελώς κλειστό κατά την εγκατάσταση.</w:t>
            </w:r>
          </w:p>
          <w:p w14:paraId="381C6819"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Θα πρέπει να χρησιμοποιούνται μόνο τα καινούργια σετ σωλήνων που παρέχονται με τη συσκευή και τα παλιά σετ σωλήνων δεν πρέπει να επαναχρησιμοποιούνται.</w:t>
            </w:r>
          </w:p>
          <w:p w14:paraId="34D26BF0"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Ελέγξτε τις συνδέσεις των σωλήνων για διαρροές μετά την εγκατάσταση.</w:t>
            </w:r>
          </w:p>
          <w:p w14:paraId="07839C66"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Μην καταστρέφετε το καλώδιο τροφοδοσίας του μηχανήματος και μην τοποθετείτε βαριά αντικείμενα πάνω του.</w:t>
            </w:r>
          </w:p>
        </w:tc>
      </w:tr>
      <w:tr w:rsidR="0038584A" w:rsidRPr="00EC09CD" w14:paraId="7A51047D" w14:textId="77777777" w:rsidTr="00FA067D">
        <w:tc>
          <w:tcPr>
            <w:tcW w:w="5000" w:type="pct"/>
            <w:tcBorders>
              <w:top w:val="nil"/>
              <w:left w:val="single" w:sz="4" w:space="0" w:color="auto"/>
              <w:bottom w:val="single" w:sz="4" w:space="0" w:color="auto"/>
              <w:right w:val="single" w:sz="4" w:space="0" w:color="auto"/>
            </w:tcBorders>
            <w:shd w:val="clear" w:color="auto" w:fill="FFFFFF"/>
            <w:tcMar>
              <w:left w:w="57" w:type="dxa"/>
            </w:tcMar>
          </w:tcPr>
          <w:p w14:paraId="11578E05" w14:textId="77777777" w:rsidR="0038584A" w:rsidRPr="00EC09CD" w:rsidRDefault="0038584A" w:rsidP="00E4334E">
            <w:pPr xmlns:w="http://schemas.openxmlformats.org/wordprocessingml/2006/main">
              <w:pStyle w:val="a7"/>
              <w:shd w:val="clear" w:color="auto" w:fill="auto"/>
              <w:snapToGrid w:val="0"/>
              <w:spacing w:before="120" w:after="120" w:line="240" w:lineRule="auto"/>
              <w:rPr>
                <w:b/>
                <w:bCs/>
                <w:sz w:val="18"/>
                <w:szCs w:val="18"/>
              </w:rPr>
            </w:pPr>
            <w:r xmlns:w="http://schemas.openxmlformats.org/wordprocessingml/2006/main" w:rsidRPr="00EC09CD">
              <w:rPr>
                <w:rStyle w:val="a6"/>
                <w:b/>
                <w:color w:val="000000"/>
                <w:sz w:val="18"/>
                <w:szCs w:val="13"/>
              </w:rPr>
              <w:t xml:space="preserve">Λειτουργία</w:t>
            </w:r>
          </w:p>
          <w:p w14:paraId="66F00E9C"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Επισκευάστε ή αντικαταστήστε αμέσως οποιοδήποτε φθαρμένο ή κατεστραμμένο καλώδιο τροφοδοσίας. Μην χρησιμοποιείτε καλώδιο τροφοδοσίας που είναι ραγισμένο ή φθαρμένο σε όλο το μήκος του ή σε οποιοδήποτε άκρο.</w:t>
            </w:r>
          </w:p>
          <w:p w14:paraId="226D6ABD"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Αποσυνδέστε αμέσως το καλώδιο ρεύματος εάν παρατηρήσετε έναν παράξενο ήχο, χημική ουσία, μυρωδιά καμένου ή καπνό ενώ το μηχάνημα λειτουργεί.</w:t>
            </w:r>
          </w:p>
          <w:p w14:paraId="5AA495FF"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αποσυνδέετε τη μηχανή από την πρίζα τραβώντας το καλώδιο τροφοδοσίας.</w:t>
            </w:r>
          </w:p>
          <w:p w14:paraId="771B4075"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χρησιμοποιείτε καλώδια επέκτασης ή προσαρμογείς για το μηχάνημα.</w:t>
            </w:r>
          </w:p>
          <w:p w14:paraId="6B84CD20"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κρατάτε το καλώδιο τροφοδοσίας ή μην αγγίζετε τα χειριστήρια του εξοπλισμού με βρεγμένα χέρια.</w:t>
            </w:r>
          </w:p>
          <w:p w14:paraId="60BE31F2"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τροποποιείτε ή επεκτείνετε το καλώδιο τροφοδοσίας.</w:t>
            </w:r>
          </w:p>
          <w:p w14:paraId="7B8EEB59"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αποθηκεύετε ή χρησιμοποιείτε βενζίνη ή άλλους εύφλεκτους ατμούς και υγρά κοντά σε αυτό το μηχάνημα ή άλλο εξοπλισμό.</w:t>
            </w:r>
          </w:p>
          <w:p w14:paraId="34E7BEC0"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Διατηρείτε την περιοχή κάτω και γύρω από το μηχάνημα απαλλαγμένη από εύφλεκτα υλικά (βρύα, χαρτί και κουρέλια κ.λπ.), βενζίνη, χημικά και άλλους εύφλεκτους ατμούς και υγρά.</w:t>
            </w:r>
          </w:p>
          <w:p w14:paraId="398DAAAF"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Η συσκευή δεν προορίζεται για χρήση από άτομα (συμπεριλαμβανομένων των παιδιών) με μειωμένες σωματικές, αισθητηριακές ή νοητικές ικανότητες ή έλλειψη εμπειρίας και γνώσεων, εκτός εάν έχουν επιβλεφθεί ή έχουν λάβει οδηγίες σχετικά με τη χρήση της συσκευής από άτομο υπεύθυνο για την ασφάλειά τους.</w:t>
            </w:r>
          </w:p>
          <w:p w14:paraId="0AD9DABD"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Εάν το καλώδιο τροφοδοσίας έχει υποστεί ζημιά, πρέπει να αντικατασταθεί από τον κατασκευαστή, τον εξουσιοδοτημένο αντιπρόσωπο σέρβις ή από παρόμοια εξειδικευμένο άτομο, προκειμένου να αποφευχθεί τυχόν κίνδυνος.</w:t>
            </w:r>
          </w:p>
          <w:p w14:paraId="62A92BFF"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κακομεταχειρίζεστε, μην κάθεστε ή στέκεστε πάνω στην πόρτα του μηχανήματος.</w:t>
            </w:r>
          </w:p>
          <w:p w14:paraId="0F09BD57"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Διαβάστε όλες τις οδηγίες και φυλάξτε τις πριν χρησιμοποιήσετε το πλυντήριο πιάτων.</w:t>
            </w:r>
          </w:p>
          <w:p w14:paraId="03B17512"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Τα παιδιά θα πρέπει να επιβλέπονται για να διασφαλιστεί ότι δεν παίζουν με τη συσκευή.</w:t>
            </w:r>
          </w:p>
          <w:p w14:paraId="49E4EB6F"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τροποποιείτε τη συσκευή ελέγχου.</w:t>
            </w:r>
          </w:p>
          <w:p w14:paraId="6E28EE7E"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αγγίζετε αυτό το προϊόν ή το φις τροφοδοσίας και, σε περίπτωση διαρροής αερίου (ισοβουτάνιο, προπάνιο, φυσικό αέριο κ.λπ.), αερίστε αμέσως τον χώρο.</w:t>
            </w:r>
          </w:p>
          <w:p w14:paraId="33524A91"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Παρακαλώ επισκευάστε τον σωλήνα αποστράγγισης νερού.</w:t>
            </w:r>
          </w:p>
          <w:p w14:paraId="77035AA3"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Παρακαλούμε χρησιμοποιείτε μόνο απορρυπαντικό που συνιστάται για πλυντήρια πιάτων και φυλάξτε το μακριά από παιδιά.</w:t>
            </w:r>
          </w:p>
          <w:p w14:paraId="56B927BC"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αφήνετε τα παιδιά να τρώνε απορρυπαντικό ή λαμπρυντικό.</w:t>
            </w:r>
          </w:p>
          <w:p w14:paraId="18362F57"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Όταν γεμίζετε τα πιάτα και καθαρίζετε τα σκεύη:</w:t>
            </w:r>
          </w:p>
          <w:p w14:paraId="71C2E07D" w14:textId="77777777" w:rsidR="0038584A" w:rsidRPr="00EC09CD" w:rsidRDefault="0038584A" w:rsidP="00C870CD">
            <w:pPr xmlns:w="http://schemas.openxmlformats.org/wordprocessingml/2006/main">
              <w:pStyle w:val="a7"/>
              <w:numPr>
                <w:ilvl w:val="0"/>
                <w:numId w:val="66"/>
              </w:numPr>
              <w:shd w:val="clear" w:color="auto" w:fill="auto"/>
              <w:tabs>
                <w:tab w:val="left" w:pos="221"/>
              </w:tabs>
              <w:snapToGrid w:val="0"/>
              <w:spacing w:line="240" w:lineRule="auto"/>
              <w:ind w:left="0" w:firstLine="3"/>
              <w:rPr>
                <w:sz w:val="14"/>
                <w:szCs w:val="13"/>
              </w:rPr>
            </w:pPr>
            <w:r xmlns:w="http://schemas.openxmlformats.org/wordprocessingml/2006/main" w:rsidRPr="00EC09CD">
              <w:rPr>
                <w:rStyle w:val="a6"/>
                <w:color w:val="000000"/>
                <w:sz w:val="14"/>
                <w:szCs w:val="13"/>
              </w:rPr>
              <w:t xml:space="preserve">Τραβήξτε έξω αιχμηρά αντικείμενα για να μην προκαλέσετε ζημιά στη στεγανοποιητική ταινία της πόρτας.</w:t>
            </w:r>
          </w:p>
          <w:p w14:paraId="5C2B0AFA" w14:textId="1A340CE1" w:rsidR="0038584A" w:rsidRPr="00EC09CD" w:rsidRDefault="0038584A" w:rsidP="00C870CD">
            <w:pPr xmlns:w="http://schemas.openxmlformats.org/wordprocessingml/2006/main">
              <w:pStyle w:val="a7"/>
              <w:numPr>
                <w:ilvl w:val="0"/>
                <w:numId w:val="66"/>
              </w:numPr>
              <w:shd w:val="clear" w:color="auto" w:fill="auto"/>
              <w:tabs>
                <w:tab w:val="left" w:pos="221"/>
              </w:tabs>
              <w:snapToGrid w:val="0"/>
              <w:spacing w:line="240" w:lineRule="auto"/>
              <w:ind w:left="0" w:firstLine="3"/>
              <w:rPr>
                <w:sz w:val="14"/>
                <w:szCs w:val="13"/>
              </w:rPr>
            </w:pPr>
            <w:r xmlns:w="http://schemas.openxmlformats.org/wordprocessingml/2006/main" w:rsidRPr="00EC09CD">
              <w:rPr>
                <w:rStyle w:val="a6"/>
                <w:color w:val="000000"/>
                <w:sz w:val="14"/>
                <w:szCs w:val="13"/>
              </w:rPr>
              <w:t xml:space="preserve">ΠΡΟΕΙΔΟΠΟΙΗΣΗ: Τα μαχαίρια και άλλα σκεύη με αιχμηρές μύτες πρέπει να τοποθετούνται στο καλάθι με τις μύτες προς τα κάτω ή σε οριζόντια θέση.</w:t>
            </w:r>
          </w:p>
        </w:tc>
      </w:tr>
    </w:tbl>
    <w:p w14:paraId="1126304A" w14:textId="77777777" w:rsidR="00C80366" w:rsidRPr="00EC09CD" w:rsidRDefault="00C80366" w:rsidP="00092C66">
      <w:pPr>
        <w:snapToGrid w:val="0"/>
        <w:rPr>
          <w:color w:val="auto"/>
          <w:sz w:val="14"/>
          <w:szCs w:val="22"/>
          <w:lang w:eastAsia="zh-CN"/>
        </w:rPr>
      </w:pPr>
    </w:p>
    <w:p w14:paraId="01174A8C" w14:textId="77777777" w:rsidR="00C80366" w:rsidRPr="00EC09CD" w:rsidRDefault="00C80366">
      <w:pPr>
        <w:widowControl/>
        <w:rPr>
          <w:color w:val="auto"/>
          <w:sz w:val="14"/>
          <w:szCs w:val="22"/>
        </w:rPr>
      </w:pPr>
      <w:r w:rsidRPr="00EC09CD">
        <w:rPr>
          <w:sz w:val="22"/>
          <w:szCs w:val="22"/>
        </w:rPr>
        <w:br w:type="page"/>
      </w:r>
    </w:p>
    <w:p w14:paraId="75939128" w14:textId="77777777" w:rsidR="00C870CD" w:rsidRPr="00EC09CD" w:rsidRDefault="00C870CD" w:rsidP="00092C66">
      <w:pPr>
        <w:snapToGrid w:val="0"/>
        <w:rPr>
          <w:color w:val="auto"/>
          <w:sz w:val="14"/>
          <w:szCs w:val="22"/>
          <w:lang w:eastAsia="zh-CN"/>
        </w:rPr>
      </w:pPr>
    </w:p>
    <w:tbl>
      <w:tblPr>
        <w:tblW w:w="5000" w:type="pct"/>
        <w:tblCellMar>
          <w:top w:w="28" w:type="dxa"/>
          <w:left w:w="0" w:type="dxa"/>
          <w:bottom w:w="28" w:type="dxa"/>
          <w:right w:w="57" w:type="dxa"/>
        </w:tblCellMar>
        <w:tblLook w:val="0000" w:firstRow="0" w:lastRow="0" w:firstColumn="0" w:lastColumn="0" w:noHBand="0" w:noVBand="0"/>
      </w:tblPr>
      <w:tblGrid>
        <w:gridCol w:w="6680"/>
      </w:tblGrid>
      <w:tr w:rsidR="0038584A" w:rsidRPr="00EC09CD" w14:paraId="39F672FA" w14:textId="77777777" w:rsidTr="00FA067D">
        <w:tc>
          <w:tcPr>
            <w:tcW w:w="5000" w:type="pct"/>
            <w:tcBorders>
              <w:top w:val="single" w:sz="4" w:space="0" w:color="auto"/>
              <w:left w:val="single" w:sz="4" w:space="0" w:color="auto"/>
              <w:bottom w:val="nil"/>
              <w:right w:val="single" w:sz="4" w:space="0" w:color="auto"/>
            </w:tcBorders>
            <w:shd w:val="clear" w:color="auto" w:fill="FFFFFF"/>
            <w:tcMar>
              <w:left w:w="57" w:type="dxa"/>
            </w:tcMar>
          </w:tcPr>
          <w:p w14:paraId="3934A37E"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πλένετε πλαστικά αντικείμενα εκτός εάν φέρουν την ένδειξη «κατάλληλο για πλυντήριο πιάτων» ή παρόμοια. Ελέγξτε τις συστάσεις του κατασκευαστή για πλαστικά αντικείμενα χωρίς τέτοια σήμανση.</w:t>
            </w:r>
          </w:p>
          <w:p w14:paraId="3370F6CF"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αγγίζετε το θερμαντικό στοιχείο κατά τη χρήση ή αμέσως μετά τη χρήση.</w:t>
            </w:r>
          </w:p>
          <w:p w14:paraId="0FB93B78"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χρησιμοποιείτε το πλυντήριο πιάτων εάν όλα τα πάνελ του ντουλαπιού δεν είναι σωστά τοποθετημένα στη θέση τους.</w:t>
            </w:r>
          </w:p>
          <w:p w14:paraId="502B1D05"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κακομεταχειρίζεστε την πόρτα ή τη σχάρα του πλυντηρίου πιάτων, μην κάθεστε ή στέκεστε πάνω σε αυτήν.</w:t>
            </w:r>
          </w:p>
          <w:p w14:paraId="21052C06"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εγκαθιστάτε ή αποθηκεύετε το πλυντήριο πιάτων σε εξωτερικό χώρο.</w:t>
            </w:r>
          </w:p>
          <w:p w14:paraId="5E76A889"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Παρακαλούμε κλείστε τη βρύση μετά το πλύσιμο των πιάτων και ανοίξτε την ξανά, ελέγχοντας τη σύνδεση του σωλήνα παροχής νερού πριν από το πλύσιμο.</w:t>
            </w:r>
          </w:p>
          <w:p w14:paraId="092C7F1E"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ανοίγετε την πόρτα της συσκευής κατά τη λειτουργία. Για λόγους ασφαλείας, το πρόγραμμα διακόπτεται εάν ανοίξει η πόρτα, με αποτέλεσμα μεγαλύτερο χρόνο προγράμματος.</w:t>
            </w:r>
          </w:p>
          <w:p w14:paraId="0B15523B"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Προσέξτε να μην πιάσετε τα χέρια σας όταν κλείνετε την πόρτα της μηχανής.</w:t>
            </w:r>
          </w:p>
          <w:p w14:paraId="4C005AFA"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συνδέετε το πλυντήριο πιάτων σε κατεστραμμένη πρίζα.</w:t>
            </w:r>
          </w:p>
          <w:p w14:paraId="44AF15D7"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εγκαθιστάτε ή αποθηκεύετε το πλυντήριο πιάτων κοντά σε ηλεκτρικά εξαρτήματα ή γυμνές φλόγες.</w:t>
            </w:r>
          </w:p>
          <w:p w14:paraId="0BE5BDF6"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πλένετε σερβίτσια που έχουν εκτεθεί σε βενζίνη, διαλύτες ή άλλα εύφλεκτα υλικά.</w:t>
            </w:r>
          </w:p>
          <w:p w14:paraId="07B54C94"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ψεκάζετε νερό απευθείας πάνω στη συσκευή κατά τον καθαρισμό.</w:t>
            </w:r>
          </w:p>
          <w:p w14:paraId="514784CF"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πατάτε κουμπιά με αιχμηρά αντικείμενα, όπως σουβλί ή καρφίτσα.</w:t>
            </w:r>
          </w:p>
          <w:p w14:paraId="3FBED822"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χρησιμοποιείτε καθαριστικό με βάση διαλύτη.</w:t>
            </w:r>
          </w:p>
          <w:p w14:paraId="17766F83"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Η πόρτα δεν πρέπει να αφήνεται ανοιχτή, καθώς αυτό μπορεί να προκαλέσει κίνδυνο πτώσης.</w:t>
            </w:r>
          </w:p>
          <w:p w14:paraId="35A0C24B"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Οποιαδήποτε μικρά εξαρτήματα αφαιρούνται από το πλυντήριο πιάτων πρέπει να τοποθετούνται μακριά από παιδιά, καθώς ενδέχεται να προκαλέσουν πνιγμό σε μικρά παιδιά.</w:t>
            </w:r>
          </w:p>
          <w:p w14:paraId="734A7895"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Τα παιδιά κάτω των 8 ετών πρέπει να μένουν μακριά από το πλυντήριο πιάτων, εκτός εάν βρίσκονται υπό συνεχή επίβλεψη.</w:t>
            </w:r>
          </w:p>
          <w:p w14:paraId="0B00D4F5" w14:textId="587DAF1C"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Τα παιδιά ηλικίας 8 ετών και άνω μπορούν να χρησιμοποιούν το πλυντήριο πιάτων χωρίς επίβλεψη, εφόσον τους έχουν δοθεί οδηγίες για την ασφαλή χρήση του. Τα παιδιά πρέπει να είναι σε θέση να κατανοούν και να αναγνωρίζουν τους πιθανούς κινδύνους που προκαλούνται από εσφαλμένη λειτουργία.</w:t>
            </w:r>
          </w:p>
        </w:tc>
      </w:tr>
      <w:tr w:rsidR="0038584A" w:rsidRPr="00EC09CD" w14:paraId="40CBE3B8" w14:textId="77777777" w:rsidTr="00FA067D">
        <w:tc>
          <w:tcPr>
            <w:tcW w:w="5000" w:type="pct"/>
            <w:tcBorders>
              <w:top w:val="nil"/>
              <w:left w:val="single" w:sz="4" w:space="0" w:color="auto"/>
              <w:bottom w:val="single" w:sz="4" w:space="0" w:color="auto"/>
              <w:right w:val="single" w:sz="4" w:space="0" w:color="auto"/>
            </w:tcBorders>
            <w:shd w:val="clear" w:color="auto" w:fill="FFFFFF"/>
            <w:tcMar>
              <w:left w:w="57" w:type="dxa"/>
            </w:tcMar>
          </w:tcPr>
          <w:p w14:paraId="3EA5AE99" w14:textId="77777777" w:rsidR="0038584A" w:rsidRPr="00EC09CD" w:rsidRDefault="0038584A" w:rsidP="00E4334E">
            <w:pPr xmlns:w="http://schemas.openxmlformats.org/wordprocessingml/2006/main">
              <w:pStyle w:val="a7"/>
              <w:shd w:val="clear" w:color="auto" w:fill="auto"/>
              <w:snapToGrid w:val="0"/>
              <w:spacing w:before="120" w:after="120" w:line="240" w:lineRule="auto"/>
              <w:jc w:val="both"/>
              <w:rPr>
                <w:b/>
                <w:bCs/>
                <w:sz w:val="18"/>
                <w:szCs w:val="18"/>
              </w:rPr>
            </w:pPr>
            <w:r xmlns:w="http://schemas.openxmlformats.org/wordprocessingml/2006/main" w:rsidRPr="00EC09CD">
              <w:rPr>
                <w:rStyle w:val="a6"/>
                <w:b/>
                <w:color w:val="000000"/>
                <w:sz w:val="18"/>
                <w:szCs w:val="13"/>
              </w:rPr>
              <w:t xml:space="preserve">Υποστήριξη</w:t>
            </w:r>
          </w:p>
          <w:p w14:paraId="7527EBE3"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Η εγκατάσταση, η συντήρηση και οι επισκευές που πραγματοποιούνται από μη εξουσιοδοτημένο προσωπικό ενδέχεται να προκαλέσουν σημαντικό κίνδυνο για τον χρήστη και θα ακυρώσουν την εγγύηση. Η εγκατάσταση, η συντήρηση και οι επισκευές πρέπει να εκτελούνται μόνο από εξειδικευμένο τεχνικό.</w:t>
            </w:r>
          </w:p>
          <w:p w14:paraId="1791482C"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αποσυναρμολογείτε ή επισκευάζετε μόνοι σας το μηχάνημα.</w:t>
            </w:r>
          </w:p>
          <w:p w14:paraId="3B8A7842"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Αφαιρέστε τη σκόνη ή τα ξένα αντικείμενα από το καλώδιο τροφοδοσίας.</w:t>
            </w:r>
          </w:p>
          <w:p w14:paraId="4A343F43"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Πριν καθαρίσετε το μηχάνημα, απενεργοποιήστε την τροφοδοσία ρεύματος. Η περιστροφή του διακόπτη στη θέση «OFF» δεν θα διακόψει την τροφοδοσία ρεύματος στο μηχάνημα.</w:t>
            </w:r>
          </w:p>
          <w:p w14:paraId="516BCB86"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Παρακαλούμε αφαιρέστε την πόρτα πριν αποσυνδέσετε ή απορρίψετε αυτήν τη συσκευή από την πρίζα, για να αποτρέψετε τον εγκλωβισμό παιδιών ή μικρών ζώων στο εσωτερικό.</w:t>
            </w:r>
          </w:p>
          <w:p w14:paraId="2F6BB9E2"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Αποσυνδέστε τη συσκευή από την πρίζα πριν τον καθαρισμό για να αποφύγετε ηλεκτροπληξία.</w:t>
            </w:r>
          </w:p>
          <w:p w14:paraId="52C6E3A6"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Παρακαλούμε κόψτε το καλώδιο τροφοδοσίας και καταστρέψετε τον πίνακα ελέγχου της μηχανής πριν την απορρίψετε.</w:t>
            </w:r>
          </w:p>
          <w:p w14:paraId="33183B43"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αποσυνδέετε το φις από την πρίζα τραβώντας το καλώδιο τροφοδοσίας. Πιάστε το φις και τραβήξτε το ευθεία έξω από την πρίζα.</w:t>
            </w:r>
          </w:p>
          <w:p w14:paraId="43A638A8"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Συνδέστε το φις τροφοδοσίας στην πρίζα με ασφάλεια αφού σκουπίσετε εντελώς το νερό και τη σκόνη.</w:t>
            </w:r>
          </w:p>
          <w:p w14:paraId="5AD84B2A"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ψεκάζετε νερό μέσα ή έξω από το μηχάνημα όταν το καθαρίζετε.</w:t>
            </w:r>
          </w:p>
          <w:p w14:paraId="06C6AB29" w14:textId="55AE30FF"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sz w:val="14"/>
                <w:szCs w:val="13"/>
              </w:rPr>
            </w:pPr>
            <w:r xmlns:w="http://schemas.openxmlformats.org/wordprocessingml/2006/main" w:rsidRPr="00EC09CD">
              <w:rPr>
                <w:rStyle w:val="a6"/>
                <w:color w:val="000000"/>
                <w:sz w:val="14"/>
                <w:szCs w:val="13"/>
              </w:rPr>
              <w:t xml:space="preserve">Όλα τα υλικά συσκευασίας (π.χ. πλαστικές σακούλες και αφρώδες υλικό) πρέπει να απορρίπτονται μακριά από παιδιά. Τα υλικά συσκευασίας μπορεί να προκαλέσουν ασφυξία.</w:t>
            </w:r>
          </w:p>
          <w:p w14:paraId="36C864B2" w14:textId="20415E2D" w:rsidR="00E4334E" w:rsidRPr="00EC09CD" w:rsidRDefault="00E4334E" w:rsidP="00E4334E">
            <w:pPr>
              <w:pStyle w:val="a7"/>
              <w:shd w:val="clear" w:color="auto" w:fill="auto"/>
              <w:tabs>
                <w:tab w:val="left" w:pos="221"/>
              </w:tabs>
              <w:snapToGrid w:val="0"/>
              <w:spacing w:line="240" w:lineRule="auto"/>
              <w:jc w:val="both"/>
              <w:rPr>
                <w:sz w:val="14"/>
                <w:szCs w:val="13"/>
              </w:rPr>
            </w:pPr>
          </w:p>
        </w:tc>
      </w:tr>
    </w:tbl>
    <w:p w14:paraId="68EBE8A0" w14:textId="77777777" w:rsidR="00C80366" w:rsidRPr="00EC09CD" w:rsidRDefault="00C80366" w:rsidP="00092C66">
      <w:pPr>
        <w:snapToGrid w:val="0"/>
        <w:rPr>
          <w:color w:val="auto"/>
          <w:sz w:val="14"/>
          <w:szCs w:val="22"/>
          <w:lang w:eastAsia="zh-CN"/>
        </w:rPr>
      </w:pPr>
    </w:p>
    <w:p w14:paraId="3D4839B6" w14:textId="77777777" w:rsidR="00C80366" w:rsidRPr="00EC09CD" w:rsidRDefault="00C80366">
      <w:pPr>
        <w:widowControl/>
        <w:rPr>
          <w:color w:val="auto"/>
          <w:sz w:val="14"/>
          <w:szCs w:val="22"/>
        </w:rPr>
      </w:pPr>
      <w:r w:rsidRPr="00EC09CD">
        <w:rPr>
          <w:sz w:val="22"/>
          <w:szCs w:val="22"/>
        </w:rPr>
        <w:br w:type="page"/>
      </w:r>
    </w:p>
    <w:p w14:paraId="16DAD110" w14:textId="77777777" w:rsidR="0038584A" w:rsidRPr="00EC09CD" w:rsidRDefault="0038584A" w:rsidP="00092C66">
      <w:pPr>
        <w:snapToGrid w:val="0"/>
        <w:rPr>
          <w:color w:val="auto"/>
          <w:sz w:val="14"/>
          <w:szCs w:val="22"/>
          <w:lang w:eastAsia="zh-CN"/>
        </w:rPr>
      </w:pPr>
    </w:p>
    <w:tbl>
      <w:tblPr>
        <w:tblW w:w="5000" w:type="pct"/>
        <w:tblCellMar>
          <w:top w:w="28" w:type="dxa"/>
          <w:left w:w="0" w:type="dxa"/>
          <w:bottom w:w="28" w:type="dxa"/>
          <w:right w:w="57" w:type="dxa"/>
        </w:tblCellMar>
        <w:tblLook w:val="0000" w:firstRow="0" w:lastRow="0" w:firstColumn="0" w:lastColumn="0" w:noHBand="0" w:noVBand="0"/>
      </w:tblPr>
      <w:tblGrid>
        <w:gridCol w:w="6680"/>
      </w:tblGrid>
      <w:tr w:rsidR="0038584A" w:rsidRPr="00EC09CD" w14:paraId="154181D8" w14:textId="77777777" w:rsidTr="00FA067D">
        <w:tc>
          <w:tcPr>
            <w:tcW w:w="5000" w:type="pct"/>
            <w:tcBorders>
              <w:top w:val="single" w:sz="4" w:space="0" w:color="auto"/>
              <w:left w:val="single" w:sz="4" w:space="0" w:color="auto"/>
              <w:bottom w:val="nil"/>
              <w:right w:val="single" w:sz="4" w:space="0" w:color="auto"/>
            </w:tcBorders>
            <w:shd w:val="clear" w:color="auto" w:fill="FFFFFF"/>
            <w:tcMar>
              <w:left w:w="57" w:type="dxa"/>
            </w:tcMar>
            <w:vAlign w:val="center"/>
          </w:tcPr>
          <w:p w14:paraId="63931366" w14:textId="77777777" w:rsidR="0038584A" w:rsidRPr="00EC09CD" w:rsidRDefault="0038584A" w:rsidP="00C80366">
            <w:pPr xmlns:w="http://schemas.openxmlformats.org/wordprocessingml/2006/main">
              <w:pStyle w:val="a7"/>
              <w:shd w:val="clear" w:color="auto" w:fill="auto"/>
              <w:snapToGrid w:val="0"/>
              <w:spacing w:after="120" w:line="240" w:lineRule="auto"/>
              <w:rPr>
                <w:b/>
                <w:bCs/>
                <w:sz w:val="18"/>
                <w:szCs w:val="18"/>
              </w:rPr>
            </w:pPr>
            <w:r xmlns:w="http://schemas.openxmlformats.org/wordprocessingml/2006/main" w:rsidRPr="00EC09CD">
              <w:rPr>
                <w:rStyle w:val="a6"/>
                <w:b/>
                <w:color w:val="000000"/>
                <w:sz w:val="18"/>
                <w:szCs w:val="13"/>
              </w:rPr>
              <w:t xml:space="preserve">Γείωση</w:t>
            </w:r>
          </w:p>
          <w:p w14:paraId="1C5C1FED"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Για ένα πλυντήριο πιάτων που παραμένει στην πρίζα για μεγάλο χρονικό διάστημα: πρέπει να είναι συνδεδεμένο στον αγωγό γείωσης και στη μόνιμη ηλεκτρική εγκατάσταση ή βεβαιωθείτε ότι ο αγωγός κυκλώματος είναι εξοπλισμένος με αγωγό γείωσης εξοπλισμού και είναι συνδεδεμένος στον ακροδέκτη γείωσης του εξοπλισμού ή αυτού του μηχανήματος.</w:t>
            </w:r>
          </w:p>
        </w:tc>
      </w:tr>
      <w:tr w:rsidR="0038584A" w:rsidRPr="00EC09CD" w14:paraId="32AA9CE4" w14:textId="77777777" w:rsidTr="00FA067D">
        <w:tc>
          <w:tcPr>
            <w:tcW w:w="5000" w:type="pct"/>
            <w:tcBorders>
              <w:top w:val="nil"/>
              <w:left w:val="single" w:sz="4" w:space="0" w:color="auto"/>
              <w:bottom w:val="single" w:sz="4" w:space="0" w:color="auto"/>
              <w:right w:val="single" w:sz="4" w:space="0" w:color="auto"/>
            </w:tcBorders>
            <w:shd w:val="clear" w:color="auto" w:fill="FFFFFF"/>
            <w:tcMar>
              <w:left w:w="57" w:type="dxa"/>
            </w:tcMar>
          </w:tcPr>
          <w:p w14:paraId="0D1EFE88" w14:textId="77777777" w:rsidR="0038584A" w:rsidRPr="00EC09CD" w:rsidRDefault="0038584A" w:rsidP="00C80366">
            <w:pPr xmlns:w="http://schemas.openxmlformats.org/wordprocessingml/2006/main">
              <w:pStyle w:val="a7"/>
              <w:shd w:val="clear" w:color="auto" w:fill="auto"/>
              <w:snapToGrid w:val="0"/>
              <w:spacing w:before="120" w:after="120" w:line="240" w:lineRule="auto"/>
              <w:rPr>
                <w:b/>
                <w:bCs/>
                <w:sz w:val="18"/>
                <w:szCs w:val="18"/>
              </w:rPr>
            </w:pPr>
            <w:r xmlns:w="http://schemas.openxmlformats.org/wordprocessingml/2006/main" w:rsidRPr="00EC09CD">
              <w:rPr>
                <w:rStyle w:val="a6"/>
                <w:b/>
                <w:color w:val="000000"/>
                <w:sz w:val="18"/>
                <w:szCs w:val="13"/>
              </w:rPr>
              <w:t xml:space="preserve">Κίνδυνος ανατροπής</w:t>
            </w:r>
          </w:p>
          <w:p w14:paraId="791770AF"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χρησιμοποιείτε το πλυντήριο πιάτων μέχρι να εγκατασταθεί σωστά.</w:t>
            </w:r>
          </w:p>
          <w:p w14:paraId="134ADC25"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αφήνετε την πόρτα του μηχανήματος ανοιχτή.</w:t>
            </w:r>
          </w:p>
          <w:p w14:paraId="39EC2094"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after="120" w:line="240" w:lineRule="auto"/>
              <w:ind w:left="0" w:firstLine="0"/>
              <w:jc w:val="both"/>
              <w:rPr>
                <w:sz w:val="14"/>
                <w:szCs w:val="13"/>
              </w:rPr>
            </w:pPr>
            <w:r xmlns:w="http://schemas.openxmlformats.org/wordprocessingml/2006/main" w:rsidRPr="00EC09CD">
              <w:rPr>
                <w:rStyle w:val="a6"/>
                <w:color w:val="000000"/>
                <w:sz w:val="14"/>
                <w:szCs w:val="13"/>
              </w:rPr>
              <w:t xml:space="preserve">Η μη τήρηση αυτών των οδηγιών μπορεί να οδηγήσει σε σοβαρό τραυματισμό ή κοψίματα.</w:t>
            </w:r>
          </w:p>
        </w:tc>
      </w:tr>
    </w:tbl>
    <w:p w14:paraId="5651A979" w14:textId="77777777" w:rsidR="0038584A" w:rsidRPr="00EC09CD" w:rsidRDefault="0038584A" w:rsidP="00092C66">
      <w:pPr>
        <w:snapToGrid w:val="0"/>
        <w:rPr>
          <w:color w:val="auto"/>
          <w:sz w:val="14"/>
          <w:szCs w:val="22"/>
          <w:lang w:eastAsia="zh-CN"/>
        </w:rPr>
      </w:pPr>
    </w:p>
    <w:p w14:paraId="15DF6E36" w14:textId="77777777" w:rsidR="0038584A" w:rsidRPr="00EC09CD" w:rsidRDefault="0038584A" w:rsidP="00092C66">
      <w:pPr>
        <w:snapToGrid w:val="0"/>
        <w:rPr>
          <w:color w:val="auto"/>
          <w:sz w:val="14"/>
          <w:szCs w:val="22"/>
          <w:lang w:eastAsia="zh-CN"/>
        </w:rPr>
      </w:pPr>
    </w:p>
    <w:tbl>
      <w:tblPr>
        <w:tblW w:w="5000" w:type="pct"/>
        <w:tblCellMar>
          <w:top w:w="28" w:type="dxa"/>
          <w:left w:w="0" w:type="dxa"/>
          <w:bottom w:w="28" w:type="dxa"/>
          <w:right w:w="57" w:type="dxa"/>
        </w:tblCellMar>
        <w:tblLook w:val="0000" w:firstRow="0" w:lastRow="0" w:firstColumn="0" w:lastColumn="0" w:noHBand="0" w:noVBand="0"/>
      </w:tblPr>
      <w:tblGrid>
        <w:gridCol w:w="396"/>
        <w:gridCol w:w="6284"/>
      </w:tblGrid>
      <w:tr w:rsidR="0038584A" w:rsidRPr="00EC09CD" w14:paraId="6DA993E1" w14:textId="77777777" w:rsidTr="00C80366">
        <w:tc>
          <w:tcPr>
            <w:tcW w:w="287" w:type="pct"/>
            <w:tcBorders>
              <w:top w:val="single" w:sz="4" w:space="0" w:color="auto"/>
              <w:left w:val="single" w:sz="4" w:space="0" w:color="auto"/>
              <w:bottom w:val="single" w:sz="4" w:space="0" w:color="000000" w:themeColor="text1"/>
              <w:right w:val="nil"/>
            </w:tcBorders>
            <w:shd w:val="clear" w:color="auto" w:fill="FFFFFF"/>
            <w:tcMar>
              <w:left w:w="57" w:type="dxa"/>
            </w:tcMar>
          </w:tcPr>
          <w:p w14:paraId="3793CCA2" w14:textId="77777777" w:rsidR="0038584A" w:rsidRPr="00FA067D" w:rsidRDefault="001B0BEB" w:rsidP="00092C66">
            <w:pPr>
              <w:snapToGrid w:val="0"/>
              <w:rPr>
                <w:color w:val="auto"/>
                <w:sz w:val="2"/>
                <w:szCs w:val="2"/>
              </w:rPr>
            </w:pPr>
            <w:r w:rsidRPr="00EC09CD">
              <w:rPr>
                <w:noProof/>
                <w:color w:val="auto"/>
                <w:sz w:val="2"/>
                <w:szCs w:val="22"/>
              </w:rPr>
              <w:drawing>
                <wp:inline distT="0" distB="0" distL="0" distR="0" wp14:anchorId="087D07A2" wp14:editId="3F9A8AF3">
                  <wp:extent cx="179602" cy="158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32173"/>
                          <a:stretch/>
                        </pic:blipFill>
                        <pic:spPr bwMode="auto">
                          <a:xfrm>
                            <a:off x="0" y="0"/>
                            <a:ext cx="179602" cy="158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3" w:type="pct"/>
            <w:tcBorders>
              <w:top w:val="single" w:sz="4" w:space="0" w:color="auto"/>
              <w:left w:val="nil"/>
              <w:bottom w:val="single" w:sz="4" w:space="0" w:color="000000" w:themeColor="text1"/>
              <w:right w:val="single" w:sz="4" w:space="0" w:color="auto"/>
            </w:tcBorders>
            <w:shd w:val="clear" w:color="auto" w:fill="FFFFFF"/>
            <w:tcMar>
              <w:left w:w="57" w:type="dxa"/>
            </w:tcMar>
            <w:vAlign w:val="bottom"/>
          </w:tcPr>
          <w:p w14:paraId="3C1E337A" w14:textId="77777777" w:rsidR="0038584A" w:rsidRPr="00EC09CD" w:rsidRDefault="0038584A" w:rsidP="00092C66">
            <w:pPr xmlns:w="http://schemas.openxmlformats.org/wordprocessingml/2006/main">
              <w:pStyle w:val="a7"/>
              <w:shd w:val="clear" w:color="auto" w:fill="auto"/>
              <w:snapToGrid w:val="0"/>
              <w:spacing w:line="240" w:lineRule="auto"/>
              <w:rPr>
                <w:sz w:val="18"/>
                <w:szCs w:val="18"/>
              </w:rPr>
            </w:pPr>
            <w:r xmlns:w="http://schemas.openxmlformats.org/wordprocessingml/2006/main" w:rsidRPr="00EC09CD">
              <w:rPr>
                <w:rStyle w:val="a6"/>
                <w:color w:val="000000"/>
                <w:sz w:val="18"/>
                <w:szCs w:val="13"/>
              </w:rPr>
              <w:t xml:space="preserve">ΠΡΟΣΟΧΗ</w:t>
            </w:r>
          </w:p>
        </w:tc>
      </w:tr>
      <w:tr w:rsidR="0038584A" w:rsidRPr="00EC09CD" w14:paraId="09ABD5DF" w14:textId="77777777" w:rsidTr="00C80366">
        <w:tc>
          <w:tcPr>
            <w:tcW w:w="5000" w:type="pct"/>
            <w:gridSpan w:val="2"/>
            <w:tcBorders>
              <w:top w:val="single" w:sz="4" w:space="0" w:color="000000" w:themeColor="text1"/>
              <w:left w:val="single" w:sz="4" w:space="0" w:color="auto"/>
              <w:bottom w:val="single" w:sz="4" w:space="0" w:color="auto"/>
              <w:right w:val="single" w:sz="4" w:space="0" w:color="auto"/>
            </w:tcBorders>
            <w:shd w:val="clear" w:color="auto" w:fill="FFFFFF"/>
            <w:tcMar>
              <w:left w:w="57" w:type="dxa"/>
            </w:tcMar>
            <w:vAlign w:val="bottom"/>
          </w:tcPr>
          <w:p w14:paraId="1D9B004C" w14:textId="77777777" w:rsidR="0038584A" w:rsidRPr="00EC09CD" w:rsidRDefault="0038584A" w:rsidP="00C80366">
            <w:pPr xmlns:w="http://schemas.openxmlformats.org/wordprocessingml/2006/main">
              <w:pStyle w:val="a7"/>
              <w:shd w:val="clear" w:color="auto" w:fill="auto"/>
              <w:snapToGrid w:val="0"/>
              <w:spacing w:after="120" w:line="240" w:lineRule="auto"/>
              <w:jc w:val="both"/>
              <w:rPr>
                <w:b/>
                <w:bCs/>
                <w:sz w:val="14"/>
                <w:szCs w:val="14"/>
              </w:rPr>
            </w:pPr>
            <w:r xmlns:w="http://schemas.openxmlformats.org/wordprocessingml/2006/main" w:rsidRPr="00EC09CD">
              <w:rPr>
                <w:rStyle w:val="a6"/>
                <w:b/>
                <w:color w:val="000000"/>
                <w:sz w:val="14"/>
                <w:szCs w:val="13"/>
              </w:rPr>
              <w:t xml:space="preserve">Για να μειώσετε τον κίνδυνο πυρκαγιάς, ηλεκτροπληξίας ή τραυματισμού κατά τη χρήση αυτού του προϊόντος, ακολουθήστε τις ακόλουθες βασικές προφυλάξεις:</w:t>
            </w:r>
          </w:p>
          <w:p w14:paraId="5E672A44" w14:textId="544AE69B" w:rsidR="0038584A" w:rsidRPr="00EC09CD" w:rsidRDefault="00F4763B" w:rsidP="00C80366">
            <w:pPr xmlns:w="http://schemas.openxmlformats.org/wordprocessingml/2006/main">
              <w:pStyle w:val="a7"/>
              <w:shd w:val="clear" w:color="auto" w:fill="auto"/>
              <w:snapToGrid w:val="0"/>
              <w:spacing w:after="120" w:line="240" w:lineRule="auto"/>
              <w:rPr>
                <w:b/>
                <w:bCs/>
                <w:sz w:val="18"/>
                <w:szCs w:val="18"/>
              </w:rPr>
            </w:pPr>
            <w:r xmlns:w="http://schemas.openxmlformats.org/wordprocessingml/2006/main" w:rsidRPr="00EC09CD">
              <w:rPr>
                <w:rStyle w:val="a6"/>
                <w:b/>
                <w:color w:val="000000"/>
                <w:sz w:val="18"/>
                <w:szCs w:val="13"/>
              </w:rPr>
              <w:t xml:space="preserve">Εγκατάσταση</w:t>
            </w:r>
          </w:p>
          <w:p w14:paraId="36CD578F"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Εγκαταστήστε αυτό το προϊόν σε ένα σκληρό, οριζόντιο δάπεδο.</w:t>
            </w:r>
          </w:p>
          <w:p w14:paraId="7EA4CF27"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τοποθετείτε τον εύκαμπτο σωλήνα αποστράγγισης κάτω από το πλυντήριο πιάτων κατά την εγκατάσταση.</w:t>
            </w:r>
          </w:p>
          <w:p w14:paraId="13AC12F1"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τοποθετείτε ποτέ το προϊόν σε δάπεδο με μοκέτα. Διαφορετικά, η έλλειψη ροής αέρα κάτω από το προϊόν θα προκαλέσει υπερθέρμανση των ηλεκτρικών μερών. Αυτό θα προκαλέσει προβλήματα στο προϊόν σας.</w:t>
            </w:r>
          </w:p>
          <w:p w14:paraId="4B5F601F" w14:textId="169A98AE"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Ο κατασκευαστής δεν φέρει ευθύνη σε περίπτωση ακατάλληλης χρήσης ή μεταφοράς.</w:t>
            </w:r>
          </w:p>
          <w:p w14:paraId="5EBDABEB" w14:textId="77777777" w:rsidR="00E4334E"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Αυτή η συσκευή προορίζεται για οικιακή και παρόμοιες εφαρμογές, όπως:</w:t>
            </w:r>
          </w:p>
          <w:p w14:paraId="41D450EF" w14:textId="62C29AE8" w:rsidR="0038584A" w:rsidRPr="00EC09CD" w:rsidRDefault="0038584A" w:rsidP="00E4334E">
            <w:pPr xmlns:w="http://schemas.openxmlformats.org/wordprocessingml/2006/main">
              <w:pStyle w:val="a7"/>
              <w:shd w:val="clear" w:color="auto" w:fill="auto"/>
              <w:tabs>
                <w:tab w:val="left" w:pos="221"/>
              </w:tabs>
              <w:snapToGrid w:val="0"/>
              <w:spacing w:line="240" w:lineRule="auto"/>
              <w:ind w:left="221"/>
              <w:jc w:val="both"/>
              <w:rPr>
                <w:rStyle w:val="a6"/>
                <w:rFonts w:cs="Arial"/>
                <w:color w:val="000000"/>
                <w:sz w:val="14"/>
                <w:szCs w:val="13"/>
              </w:rPr>
            </w:pPr>
            <w:r xmlns:w="http://schemas.openxmlformats.org/wordprocessingml/2006/main" w:rsidRPr="00EC09CD">
              <w:rPr>
                <w:rStyle w:val="a6"/>
                <w:color w:val="000000"/>
                <w:sz w:val="14"/>
                <w:szCs w:val="13"/>
              </w:rPr>
              <w:t xml:space="preserve">- χώροι κουζίνας για το προσωπικό σε καταστήματα, γραφεία και άλλους χώρους εργασίας·</w:t>
            </w:r>
          </w:p>
          <w:p w14:paraId="0931C887"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Η πίεση σύνδεσης νερού πρέπει να είναι μεταξύ 0,03 και 1,0 MPa.</w:t>
            </w:r>
          </w:p>
          <w:p w14:paraId="55E6A581" w14:textId="77777777" w:rsidR="0038584A" w:rsidRPr="00EC09CD" w:rsidRDefault="0038584A" w:rsidP="00C80366">
            <w:pPr xmlns:w="http://schemas.openxmlformats.org/wordprocessingml/2006/main">
              <w:pStyle w:val="a7"/>
              <w:shd w:val="clear" w:color="auto" w:fill="auto"/>
              <w:snapToGrid w:val="0"/>
              <w:spacing w:before="120" w:after="120" w:line="240" w:lineRule="auto"/>
              <w:rPr>
                <w:b/>
                <w:bCs/>
                <w:sz w:val="18"/>
                <w:szCs w:val="18"/>
              </w:rPr>
            </w:pPr>
            <w:r xmlns:w="http://schemas.openxmlformats.org/wordprocessingml/2006/main" w:rsidRPr="00EC09CD">
              <w:rPr>
                <w:rStyle w:val="a6"/>
                <w:b/>
                <w:color w:val="000000"/>
                <w:sz w:val="18"/>
                <w:szCs w:val="13"/>
              </w:rPr>
              <w:t xml:space="preserve">Λειτουργία</w:t>
            </w:r>
          </w:p>
          <w:p w14:paraId="0C682420"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τοποθετείτε αντικείμενα πάνω σε αυτό το μηχάνημα.</w:t>
            </w:r>
          </w:p>
          <w:p w14:paraId="123EA66F"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Εάν η συσκευή δεν πρόκειται να χρησιμοποιηθεί για μεγάλο χρονικό διάστημα, για παράδειγμα κατά τη διάρκεια των διακοπών, κλείστε τη βρύση και αποσυνδέστε τη συσκευή από την πρίζα.</w:t>
            </w:r>
          </w:p>
          <w:p w14:paraId="0883BCC1"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χρησιμοποιείτε υγρό απορρυπαντικό ή χλωρίνη (π.χ. χλωρίνη ή χλωρίνη οξυγόνου) για να σκουπίσετε ή να λιπάνετε την επιφάνεια της μηχανής. Διαφορετικά, η επιφάνεια της μηχανής ενδέχεται να διαβρωθεί, να αποχρωματιστεί ή να υποστεί ζημιά.</w:t>
            </w:r>
          </w:p>
          <w:p w14:paraId="40ECF614"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αγγίζετε το νερό που βγαίνει από το πλυντήριο πιάτων, καθώς μπορεί να είναι ζεστό.</w:t>
            </w:r>
          </w:p>
          <w:p w14:paraId="5DA93F6C"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Εάν οι σωλήνες αποχέτευσης και οι σωλήνες παροχής νερού έχουν παγώσει τον χειμώνα, παρακαλούμε να τους αποψύξετε πριν από τη χρήση.</w:t>
            </w:r>
          </w:p>
          <w:p w14:paraId="40F2EA20"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τοποθετείτε τα χέρια, τα πόδια ή μεταλλικά αντικείμενα κάτω ή πίσω από αυτό το μηχάνημα.</w:t>
            </w:r>
          </w:p>
          <w:p w14:paraId="420CA9F0"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τοποθετείτε τον εύκαμπτο σωλήνα αποστράγγισης κάτω από το πλυντήριο πιάτων κατά την εγκατάσταση.</w:t>
            </w:r>
          </w:p>
          <w:p w14:paraId="7AE02DA2"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Δεν χρειάζεται να προξεπλύνετε τα αντικείμενα με τρεχούμενο νερό, καθώς αυτό αυξάνει άσκοπα την κατανάλωση νερού και ενέργειας.</w:t>
            </w:r>
          </w:p>
          <w:p w14:paraId="05438AB4"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Το πλύσιμο πιάτων και σκευών στο πλυντήριο πιάτων καταναλώνει γενικά λιγότερο νερό και ενέργεια από το πλύσιμο στο χέρι.</w:t>
            </w:r>
          </w:p>
          <w:p w14:paraId="0B2CCFC5" w14:textId="77777777" w:rsidR="0038584A" w:rsidRPr="00EC09CD" w:rsidRDefault="0038584A" w:rsidP="00C80366">
            <w:pPr xmlns:w="http://schemas.openxmlformats.org/wordprocessingml/2006/main">
              <w:pStyle w:val="a7"/>
              <w:shd w:val="clear" w:color="auto" w:fill="auto"/>
              <w:snapToGrid w:val="0"/>
              <w:spacing w:before="120" w:after="120" w:line="240" w:lineRule="auto"/>
              <w:rPr>
                <w:b/>
                <w:bCs/>
                <w:sz w:val="18"/>
                <w:szCs w:val="18"/>
              </w:rPr>
            </w:pPr>
            <w:r xmlns:w="http://schemas.openxmlformats.org/wordprocessingml/2006/main" w:rsidRPr="00EC09CD">
              <w:rPr>
                <w:rStyle w:val="a6"/>
                <w:b/>
                <w:color w:val="000000"/>
                <w:sz w:val="18"/>
                <w:szCs w:val="13"/>
              </w:rPr>
              <w:t xml:space="preserve">Υποστήριξη</w:t>
            </w:r>
          </w:p>
          <w:p w14:paraId="512B6AC5" w14:textId="2BDD260D"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Οποιοδήποτε μαγειρικό λάδι χυθεί στο εξωτερικό αυτού του προϊόντος πρέπει να σκουπιστεί αμέσως. Μην χρησιμοποιείτε καθαριστικά που μπορεί να περιέχουν αλκοόλ, διαλυτικό, χλωρίνη, βενζόλιο, εύφλεκτα υγρά ή λειαντικά για να καθαρίσετε το εξωτερικό αυτού του προϊόντος, για να αποφύγετε τον αποχρωματισμό ή τη ζημιά.</w:t>
            </w:r>
          </w:p>
        </w:tc>
      </w:tr>
    </w:tbl>
    <w:p w14:paraId="2038785F" w14:textId="77777777" w:rsidR="00C80366" w:rsidRPr="00EC09CD" w:rsidRDefault="00C80366" w:rsidP="00092C66">
      <w:pPr>
        <w:snapToGrid w:val="0"/>
        <w:rPr>
          <w:sz w:val="22"/>
          <w:szCs w:val="22"/>
        </w:rPr>
      </w:pPr>
      <w:bookmarkStart w:id="7" w:name="bookmark5"/>
    </w:p>
    <w:p w14:paraId="316E9C5F" w14:textId="77777777" w:rsidR="0038584A" w:rsidRPr="00EC09CD" w:rsidRDefault="0038584A" w:rsidP="00E4334E">
      <w:pPr xmlns:w="http://schemas.openxmlformats.org/wordprocessingml/2006/main">
        <w:pStyle w:val="1"/>
        <w:spacing w:after="0"/>
        <w:rPr>
          <w:sz w:val="20"/>
          <w:szCs w:val="20"/>
        </w:rPr>
      </w:pPr>
      <w:bookmarkStart xmlns:w="http://schemas.openxmlformats.org/wordprocessingml/2006/main" w:id="8" w:name="_Toc213854297"/>
      <w:r xmlns:w="http://schemas.openxmlformats.org/wordprocessingml/2006/main" w:rsidRPr="00EC09CD">
        <w:rPr>
          <w:sz w:val="20"/>
          <w:szCs w:val="20"/>
        </w:rPr>
        <w:t xml:space="preserve">Επισκόπηση προϊόντος</w:t>
      </w:r>
      <w:bookmarkEnd xmlns:w="http://schemas.openxmlformats.org/wordprocessingml/2006/main" w:id="7"/>
      <w:bookmarkEnd xmlns:w="http://schemas.openxmlformats.org/wordprocessingml/2006/main" w:id="8"/>
    </w:p>
    <w:p w14:paraId="7B71A367" w14:textId="77777777" w:rsidR="00C80366" w:rsidRPr="00EC09CD" w:rsidRDefault="00C80366" w:rsidP="00092C66">
      <w:pPr>
        <w:snapToGrid w:val="0"/>
        <w:rPr>
          <w:sz w:val="20"/>
          <w:szCs w:val="20"/>
        </w:rPr>
      </w:pPr>
    </w:p>
    <w:p w14:paraId="51969DC7" w14:textId="77777777" w:rsidR="0038584A" w:rsidRPr="00EC09CD" w:rsidRDefault="0038584A" w:rsidP="00C80366">
      <w:pPr xmlns:w="http://schemas.openxmlformats.org/wordprocessingml/2006/main">
        <w:snapToGrid w:val="0"/>
        <w:spacing w:after="120"/>
        <w:rPr>
          <w:b/>
          <w:bCs/>
          <w:sz w:val="20"/>
          <w:szCs w:val="20"/>
        </w:rPr>
      </w:pPr>
      <w:bookmarkStart xmlns:w="http://schemas.openxmlformats.org/wordprocessingml/2006/main" w:id="9" w:name="_Toc213854298"/>
      <w:bookmarkStart xmlns:w="http://schemas.openxmlformats.org/wordprocessingml/2006/main" w:id="10" w:name="bookmark6"/>
      <w:r xmlns:w="http://schemas.openxmlformats.org/wordprocessingml/2006/main" w:rsidRPr="00EC09CD">
        <w:rPr>
          <w:rStyle w:val="2Char"/>
          <w:sz w:val="20"/>
          <w:szCs w:val="20"/>
        </w:rPr>
        <w:t xml:space="preserve">Εξωτερικά στοιχεία</w:t>
      </w:r>
      <w:bookmarkEnd xmlns:w="http://schemas.openxmlformats.org/wordprocessingml/2006/main" w:id="9"/>
      <w:r xmlns:w="http://schemas.openxmlformats.org/wordprocessingml/2006/main" w:rsidRPr="00EC09CD">
        <w:rPr>
          <w:rStyle w:val="2Char"/>
          <w:sz w:val="20"/>
          <w:szCs w:val="20"/>
        </w:rPr>
        <w:t xml:space="preserve"> </w:t>
      </w:r>
      <w:r xmlns:w="http://schemas.openxmlformats.org/wordprocessingml/2006/main" w:rsidRPr="00EC09CD">
        <w:rPr>
          <w:sz w:val="22"/>
          <w:szCs w:val="22"/>
        </w:rPr>
        <w:t xml:space="preserve"> </w:t>
      </w:r>
      <w:r xmlns:w="http://schemas.openxmlformats.org/wordprocessingml/2006/main" w:rsidRPr="00EC09CD">
        <w:rPr>
          <w:b/>
          <w:sz w:val="20"/>
          <w:szCs w:val="22"/>
        </w:rPr>
        <w:t xml:space="preserve">(η εμφάνιση του αντικειμένου που λαμβάνετε ενδέχεται να διαφέρει)</w:t>
      </w:r>
      <w:bookmarkEnd xmlns:w="http://schemas.openxmlformats.org/wordprocessingml/2006/main" w:id="10"/>
    </w:p>
    <w:p w14:paraId="1A2FC2C6" w14:textId="77777777" w:rsidR="0038584A" w:rsidRPr="00FA067D" w:rsidRDefault="001B0BEB" w:rsidP="00C80366">
      <w:pPr>
        <w:snapToGrid w:val="0"/>
        <w:jc w:val="center"/>
        <w:rPr>
          <w:color w:val="auto"/>
          <w:sz w:val="2"/>
          <w:szCs w:val="2"/>
        </w:rPr>
      </w:pPr>
      <w:r w:rsidRPr="00EC09CD">
        <w:rPr>
          <w:noProof/>
          <w:color w:val="auto"/>
          <w:sz w:val="2"/>
          <w:szCs w:val="22"/>
        </w:rPr>
        <w:drawing>
          <wp:inline distT="0" distB="0" distL="0" distR="0" wp14:anchorId="26D14F7D" wp14:editId="46E345A0">
            <wp:extent cx="2663825" cy="22263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3825" cy="2226310"/>
                    </a:xfrm>
                    <a:prstGeom prst="rect">
                      <a:avLst/>
                    </a:prstGeom>
                    <a:noFill/>
                    <a:ln>
                      <a:noFill/>
                    </a:ln>
                  </pic:spPr>
                </pic:pic>
              </a:graphicData>
            </a:graphic>
          </wp:inline>
        </w:drawing>
      </w:r>
    </w:p>
    <w:p w14:paraId="354FD37D" w14:textId="77777777" w:rsidR="0038584A" w:rsidRPr="00EC09CD" w:rsidRDefault="0038584A" w:rsidP="00092C66">
      <w:pPr>
        <w:snapToGrid w:val="0"/>
        <w:rPr>
          <w:color w:val="auto"/>
          <w:sz w:val="22"/>
          <w:szCs w:val="22"/>
          <w:lang w:eastAsia="zh-CN"/>
        </w:rPr>
      </w:pPr>
    </w:p>
    <w:tbl>
      <w:tblPr>
        <w:tblW w:w="5000" w:type="pct"/>
        <w:jc w:val="center"/>
        <w:tblCellMar>
          <w:top w:w="28" w:type="dxa"/>
          <w:left w:w="0" w:type="dxa"/>
          <w:bottom w:w="28" w:type="dxa"/>
          <w:right w:w="57" w:type="dxa"/>
        </w:tblCellMar>
        <w:tblLook w:val="0000" w:firstRow="0" w:lastRow="0" w:firstColumn="0" w:lastColumn="0" w:noHBand="0" w:noVBand="0"/>
      </w:tblPr>
      <w:tblGrid>
        <w:gridCol w:w="1321"/>
        <w:gridCol w:w="680"/>
        <w:gridCol w:w="1492"/>
        <w:gridCol w:w="1078"/>
        <w:gridCol w:w="1050"/>
        <w:gridCol w:w="1069"/>
      </w:tblGrid>
      <w:tr w:rsidR="0038584A" w:rsidRPr="00EC09CD" w14:paraId="0FBDBE04" w14:textId="77777777" w:rsidTr="00C80366">
        <w:trPr>
          <w:jc w:val="center"/>
        </w:trPr>
        <w:tc>
          <w:tcPr>
            <w:tcW w:w="987" w:type="pct"/>
            <w:tcBorders>
              <w:top w:val="nil"/>
              <w:left w:val="nil"/>
              <w:bottom w:val="nil"/>
              <w:right w:val="nil"/>
            </w:tcBorders>
            <w:shd w:val="clear" w:color="auto" w:fill="FFFFFF"/>
            <w:vAlign w:val="center"/>
          </w:tcPr>
          <w:p w14:paraId="527126AB" w14:textId="5C9B3BA9" w:rsidR="0038584A" w:rsidRPr="00EC09CD" w:rsidRDefault="00F4763B" w:rsidP="00C80366">
            <w:pPr xmlns:w="http://schemas.openxmlformats.org/wordprocessingml/2006/main">
              <w:pStyle w:val="a7"/>
              <w:shd w:val="clear" w:color="auto" w:fill="auto"/>
              <w:snapToGrid w:val="0"/>
              <w:spacing w:line="240" w:lineRule="auto"/>
              <w:jc w:val="center"/>
              <w:rPr>
                <w:sz w:val="14"/>
                <w:szCs w:val="13"/>
              </w:rPr>
            </w:pPr>
            <w:r xmlns:w="http://schemas.openxmlformats.org/wordprocessingml/2006/main" w:rsidRPr="00EC09CD">
              <w:rPr>
                <w:sz w:val="14"/>
                <w:szCs w:val="13"/>
              </w:rPr>
              <w:t xml:space="preserve">(1) </w:t>
            </w:r>
            <w:r xmlns:w="http://schemas.openxmlformats.org/wordprocessingml/2006/main" w:rsidRPr="00EC09CD">
              <w:rPr>
                <w:rStyle w:val="a6"/>
                <w:color w:val="000000"/>
                <w:sz w:val="14"/>
                <w:szCs w:val="13"/>
              </w:rPr>
              <w:t xml:space="preserve">Πίνακας ελέγχου</w:t>
            </w:r>
          </w:p>
        </w:tc>
        <w:tc>
          <w:tcPr>
            <w:tcW w:w="508" w:type="pct"/>
            <w:tcBorders>
              <w:top w:val="nil"/>
              <w:left w:val="nil"/>
              <w:bottom w:val="nil"/>
              <w:right w:val="nil"/>
            </w:tcBorders>
            <w:shd w:val="clear" w:color="auto" w:fill="FFFFFF"/>
            <w:vAlign w:val="center"/>
          </w:tcPr>
          <w:p w14:paraId="59E55A2B" w14:textId="0EC47F34" w:rsidR="0038584A" w:rsidRPr="00EC09CD" w:rsidRDefault="00F4763B" w:rsidP="00C80366">
            <w:pPr xmlns:w="http://schemas.openxmlformats.org/wordprocessingml/2006/main">
              <w:pStyle w:val="a7"/>
              <w:shd w:val="clear" w:color="auto" w:fill="auto"/>
              <w:snapToGrid w:val="0"/>
              <w:spacing w:line="240" w:lineRule="auto"/>
              <w:jc w:val="center"/>
              <w:rPr>
                <w:sz w:val="14"/>
                <w:szCs w:val="13"/>
              </w:rPr>
            </w:pPr>
            <w:r xmlns:w="http://schemas.openxmlformats.org/wordprocessingml/2006/main" w:rsidRPr="00EC09CD">
              <w:rPr>
                <w:sz w:val="14"/>
                <w:szCs w:val="13"/>
              </w:rPr>
              <w:t xml:space="preserve">(2) </w:t>
            </w:r>
            <w:r xmlns:w="http://schemas.openxmlformats.org/wordprocessingml/2006/main" w:rsidRPr="00EC09CD">
              <w:rPr>
                <w:rStyle w:val="a6"/>
                <w:color w:val="000000"/>
                <w:sz w:val="14"/>
                <w:szCs w:val="13"/>
              </w:rPr>
              <w:t xml:space="preserve">Πόρτα</w:t>
            </w:r>
          </w:p>
        </w:tc>
        <w:tc>
          <w:tcPr>
            <w:tcW w:w="1115" w:type="pct"/>
            <w:tcBorders>
              <w:top w:val="nil"/>
              <w:left w:val="nil"/>
              <w:bottom w:val="nil"/>
              <w:right w:val="nil"/>
            </w:tcBorders>
            <w:shd w:val="clear" w:color="auto" w:fill="FFFFFF"/>
            <w:vAlign w:val="center"/>
          </w:tcPr>
          <w:p w14:paraId="4EC0FA9D" w14:textId="66798E42" w:rsidR="0038584A" w:rsidRPr="00EC09CD" w:rsidRDefault="00F4763B" w:rsidP="00C80366">
            <w:pPr xmlns:w="http://schemas.openxmlformats.org/wordprocessingml/2006/main">
              <w:pStyle w:val="a7"/>
              <w:shd w:val="clear" w:color="auto" w:fill="auto"/>
              <w:snapToGrid w:val="0"/>
              <w:spacing w:line="240" w:lineRule="auto"/>
              <w:jc w:val="center"/>
              <w:rPr>
                <w:sz w:val="14"/>
                <w:szCs w:val="13"/>
              </w:rPr>
            </w:pPr>
            <w:r xmlns:w="http://schemas.openxmlformats.org/wordprocessingml/2006/main" w:rsidRPr="00EC09CD">
              <w:rPr>
                <w:sz w:val="14"/>
                <w:szCs w:val="13"/>
              </w:rPr>
              <w:t xml:space="preserve">(3) </w:t>
            </w:r>
            <w:r xmlns:w="http://schemas.openxmlformats.org/wordprocessingml/2006/main" w:rsidRPr="00EC09CD">
              <w:rPr>
                <w:rStyle w:val="a6"/>
                <w:color w:val="000000"/>
                <w:sz w:val="14"/>
                <w:szCs w:val="13"/>
              </w:rPr>
              <w:t xml:space="preserve">Πλάκα ανθεκτική στις κρούσεις</w:t>
            </w:r>
          </w:p>
        </w:tc>
        <w:tc>
          <w:tcPr>
            <w:tcW w:w="806" w:type="pct"/>
            <w:tcBorders>
              <w:top w:val="nil"/>
              <w:left w:val="nil"/>
              <w:bottom w:val="nil"/>
              <w:right w:val="nil"/>
            </w:tcBorders>
            <w:shd w:val="clear" w:color="auto" w:fill="FFFFFF"/>
            <w:vAlign w:val="center"/>
          </w:tcPr>
          <w:p w14:paraId="5C5B2E74" w14:textId="7C88F3A1" w:rsidR="0038584A" w:rsidRPr="00EC09CD" w:rsidRDefault="00F4763B" w:rsidP="00C80366">
            <w:pPr xmlns:w="http://schemas.openxmlformats.org/wordprocessingml/2006/main">
              <w:pStyle w:val="a7"/>
              <w:shd w:val="clear" w:color="auto" w:fill="auto"/>
              <w:snapToGrid w:val="0"/>
              <w:spacing w:line="240" w:lineRule="auto"/>
              <w:jc w:val="center"/>
              <w:rPr>
                <w:sz w:val="14"/>
                <w:szCs w:val="13"/>
              </w:rPr>
            </w:pPr>
            <w:r xmlns:w="http://schemas.openxmlformats.org/wordprocessingml/2006/main" w:rsidRPr="00EC09CD">
              <w:rPr>
                <w:sz w:val="14"/>
                <w:szCs w:val="13"/>
              </w:rPr>
              <w:t xml:space="preserve">(4) </w:t>
            </w:r>
            <w:r xmlns:w="http://schemas.openxmlformats.org/wordprocessingml/2006/main" w:rsidRPr="00EC09CD">
              <w:rPr>
                <w:rStyle w:val="a6"/>
                <w:color w:val="000000"/>
                <w:sz w:val="14"/>
                <w:szCs w:val="13"/>
              </w:rPr>
              <w:t xml:space="preserve">Επάνω κάλυμμα</w:t>
            </w:r>
          </w:p>
        </w:tc>
        <w:tc>
          <w:tcPr>
            <w:tcW w:w="785" w:type="pct"/>
            <w:tcBorders>
              <w:top w:val="nil"/>
              <w:left w:val="nil"/>
              <w:bottom w:val="nil"/>
              <w:right w:val="nil"/>
            </w:tcBorders>
            <w:shd w:val="clear" w:color="auto" w:fill="FFFFFF"/>
            <w:vAlign w:val="center"/>
          </w:tcPr>
          <w:p w14:paraId="3111F4AE" w14:textId="2C3D4D02" w:rsidR="0038584A" w:rsidRPr="00EC09CD" w:rsidRDefault="00F4763B" w:rsidP="00C80366">
            <w:pPr xmlns:w="http://schemas.openxmlformats.org/wordprocessingml/2006/main">
              <w:pStyle w:val="a7"/>
              <w:shd w:val="clear" w:color="auto" w:fill="auto"/>
              <w:snapToGrid w:val="0"/>
              <w:spacing w:line="240" w:lineRule="auto"/>
              <w:jc w:val="center"/>
              <w:rPr>
                <w:sz w:val="14"/>
                <w:szCs w:val="13"/>
              </w:rPr>
            </w:pPr>
            <w:r xmlns:w="http://schemas.openxmlformats.org/wordprocessingml/2006/main" w:rsidRPr="00EC09CD">
              <w:rPr>
                <w:sz w:val="14"/>
                <w:szCs w:val="13"/>
              </w:rPr>
              <w:t xml:space="preserve">(5) </w:t>
            </w:r>
            <w:r xmlns:w="http://schemas.openxmlformats.org/wordprocessingml/2006/main" w:rsidRPr="00EC09CD">
              <w:rPr>
                <w:rStyle w:val="a6"/>
                <w:color w:val="000000"/>
                <w:sz w:val="14"/>
                <w:szCs w:val="13"/>
              </w:rPr>
              <w:t xml:space="preserve">Πλευρικό μέρος</w:t>
            </w:r>
          </w:p>
        </w:tc>
        <w:tc>
          <w:tcPr>
            <w:tcW w:w="799" w:type="pct"/>
            <w:tcBorders>
              <w:top w:val="nil"/>
              <w:left w:val="nil"/>
              <w:bottom w:val="nil"/>
              <w:right w:val="nil"/>
            </w:tcBorders>
            <w:shd w:val="clear" w:color="auto" w:fill="FFFFFF"/>
            <w:vAlign w:val="center"/>
          </w:tcPr>
          <w:p w14:paraId="18E47734" w14:textId="536DF083" w:rsidR="0038584A" w:rsidRPr="00EC09CD" w:rsidRDefault="00F4763B" w:rsidP="00C80366">
            <w:pPr xmlns:w="http://schemas.openxmlformats.org/wordprocessingml/2006/main">
              <w:pStyle w:val="a7"/>
              <w:shd w:val="clear" w:color="auto" w:fill="auto"/>
              <w:snapToGrid w:val="0"/>
              <w:spacing w:line="240" w:lineRule="auto"/>
              <w:jc w:val="center"/>
              <w:rPr>
                <w:sz w:val="14"/>
                <w:szCs w:val="13"/>
              </w:rPr>
            </w:pPr>
            <w:r xmlns:w="http://schemas.openxmlformats.org/wordprocessingml/2006/main" w:rsidRPr="00EC09CD">
              <w:rPr>
                <w:sz w:val="14"/>
                <w:szCs w:val="13"/>
              </w:rPr>
              <w:t xml:space="preserve">(6) </w:t>
            </w:r>
            <w:r xmlns:w="http://schemas.openxmlformats.org/wordprocessingml/2006/main" w:rsidRPr="00EC09CD">
              <w:rPr>
                <w:rStyle w:val="a6"/>
                <w:color w:val="000000"/>
                <w:sz w:val="14"/>
                <w:szCs w:val="13"/>
              </w:rPr>
              <w:t xml:space="preserve">Πόδια</w:t>
            </w:r>
          </w:p>
        </w:tc>
      </w:tr>
    </w:tbl>
    <w:p w14:paraId="7D2F54CC" w14:textId="77777777" w:rsidR="0038584A" w:rsidRPr="00EC09CD" w:rsidRDefault="0038584A" w:rsidP="00092C66">
      <w:pPr>
        <w:snapToGrid w:val="0"/>
        <w:rPr>
          <w:color w:val="auto"/>
          <w:sz w:val="14"/>
          <w:szCs w:val="22"/>
          <w:lang w:eastAsia="zh-CN"/>
        </w:rPr>
      </w:pPr>
    </w:p>
    <w:p w14:paraId="1BD522E7" w14:textId="4FFAF16C" w:rsidR="00C80366" w:rsidRPr="00EC09CD" w:rsidRDefault="00C80366" w:rsidP="00092C66">
      <w:pPr>
        <w:snapToGrid w:val="0"/>
        <w:rPr>
          <w:color w:val="auto"/>
          <w:sz w:val="14"/>
          <w:szCs w:val="22"/>
          <w:lang w:eastAsia="zh-CN"/>
        </w:rPr>
      </w:pPr>
    </w:p>
    <w:p w14:paraId="5AA8B715" w14:textId="77777777" w:rsidR="0038584A" w:rsidRPr="00EC09CD" w:rsidRDefault="0038584A" w:rsidP="00092C66">
      <w:pPr xmlns:w="http://schemas.openxmlformats.org/wordprocessingml/2006/main">
        <w:pStyle w:val="a4"/>
        <w:shd w:val="clear" w:color="auto" w:fill="auto"/>
        <w:snapToGrid w:val="0"/>
        <w:spacing w:line="240" w:lineRule="auto"/>
        <w:rPr>
          <w:b/>
          <w:bCs/>
          <w:sz w:val="14"/>
          <w:szCs w:val="13"/>
        </w:rPr>
      </w:pPr>
      <w:r xmlns:w="http://schemas.openxmlformats.org/wordprocessingml/2006/main" w:rsidRPr="00EC09CD">
        <w:rPr>
          <w:rStyle w:val="Char0"/>
          <w:b/>
          <w:color w:val="000000"/>
          <w:sz w:val="14"/>
          <w:szCs w:val="13"/>
        </w:rPr>
        <w:t xml:space="preserve">Συμβουλές:</w:t>
      </w:r>
    </w:p>
    <w:p w14:paraId="15847F31"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sz w:val="14"/>
          <w:szCs w:val="13"/>
        </w:rPr>
        <w:t xml:space="preserve">Κάθε πλυντήριο πιάτων υποβάλλεται σε ενδελεχή ποιοτικό έλεγχο πριν φύγει από το εργοστάσιο, για να διασφαλιστεί η αξιοπιστία του.</w:t>
      </w:r>
    </w:p>
    <w:p w14:paraId="1710371F"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sz w:val="14"/>
          <w:szCs w:val="13"/>
        </w:rPr>
        <w:t xml:space="preserve">Ενδέχεται να βρείτε σταγόνες ή κηλίδες νερού, λόγω του ποιοτικού μας ελέγχου, στο νέο σας πλυντήριο πιάτων.</w:t>
      </w:r>
    </w:p>
    <w:p w14:paraId="641F5C34" w14:textId="77777777" w:rsidR="00C80366" w:rsidRPr="00EC09CD" w:rsidRDefault="00C80366" w:rsidP="00092C66">
      <w:pPr>
        <w:snapToGrid w:val="0"/>
        <w:rPr>
          <w:sz w:val="22"/>
          <w:szCs w:val="22"/>
        </w:rPr>
      </w:pPr>
      <w:bookmarkStart w:id="11" w:name="bookmark7"/>
    </w:p>
    <w:p w14:paraId="22211CB8" w14:textId="77777777" w:rsidR="00C80366" w:rsidRPr="00EC09CD" w:rsidRDefault="00C80366">
      <w:pPr>
        <w:widowControl/>
        <w:rPr>
          <w:sz w:val="22"/>
          <w:szCs w:val="22"/>
        </w:rPr>
      </w:pPr>
      <w:r w:rsidRPr="00EC09CD">
        <w:rPr>
          <w:sz w:val="22"/>
          <w:szCs w:val="22"/>
        </w:rPr>
        <w:br w:type="page"/>
      </w:r>
    </w:p>
    <w:p w14:paraId="6B5792E9" w14:textId="77777777" w:rsidR="0038584A" w:rsidRPr="00EC09CD" w:rsidRDefault="0038584A" w:rsidP="00542891">
      <w:pPr xmlns:w="http://schemas.openxmlformats.org/wordprocessingml/2006/main">
        <w:pStyle w:val="2"/>
        <w:rPr>
          <w:sz w:val="20"/>
          <w:szCs w:val="20"/>
        </w:rPr>
      </w:pPr>
      <w:bookmarkStart xmlns:w="http://schemas.openxmlformats.org/wordprocessingml/2006/main" w:id="12" w:name="_Toc213854299"/>
      <w:r xmlns:w="http://schemas.openxmlformats.org/wordprocessingml/2006/main" w:rsidRPr="00EC09CD">
        <w:rPr>
          <w:sz w:val="20"/>
          <w:szCs w:val="20"/>
        </w:rPr>
        <w:lastRenderedPageBreak xmlns:w="http://schemas.openxmlformats.org/wordprocessingml/2006/main"/>
      </w:r>
      <w:r xmlns:w="http://schemas.openxmlformats.org/wordprocessingml/2006/main" w:rsidRPr="00EC09CD">
        <w:rPr>
          <w:sz w:val="20"/>
          <w:szCs w:val="20"/>
        </w:rPr>
        <w:t xml:space="preserve">Εσωτερικά μέρη</w:t>
      </w:r>
      <w:bookmarkEnd xmlns:w="http://schemas.openxmlformats.org/wordprocessingml/2006/main" w:id="11"/>
      <w:bookmarkEnd xmlns:w="http://schemas.openxmlformats.org/wordprocessingml/2006/main" w:id="12"/>
    </w:p>
    <w:tbl>
      <w:tblPr>
        <w:tblW w:w="5000" w:type="pct"/>
        <w:tblCellMar>
          <w:top w:w="28" w:type="dxa"/>
          <w:left w:w="0" w:type="dxa"/>
          <w:bottom w:w="28" w:type="dxa"/>
          <w:right w:w="57" w:type="dxa"/>
        </w:tblCellMar>
        <w:tblLook w:val="0000" w:firstRow="0" w:lastRow="0" w:firstColumn="0" w:lastColumn="0" w:noHBand="0" w:noVBand="0"/>
      </w:tblPr>
      <w:tblGrid>
        <w:gridCol w:w="3179"/>
        <w:gridCol w:w="113"/>
        <w:gridCol w:w="1651"/>
        <w:gridCol w:w="1747"/>
      </w:tblGrid>
      <w:tr w:rsidR="0038584A" w:rsidRPr="00EC09CD" w14:paraId="029F66B2" w14:textId="77777777" w:rsidTr="000576F8">
        <w:tc>
          <w:tcPr>
            <w:tcW w:w="2375" w:type="pct"/>
            <w:tcBorders>
              <w:top w:val="nil"/>
              <w:left w:val="nil"/>
              <w:bottom w:val="nil"/>
              <w:right w:val="nil"/>
            </w:tcBorders>
            <w:shd w:val="clear" w:color="auto" w:fill="FFFFFF"/>
          </w:tcPr>
          <w:p w14:paraId="19ABED35" w14:textId="77777777" w:rsidR="0038584A" w:rsidRPr="00FA067D" w:rsidRDefault="001B0BEB" w:rsidP="00092C66">
            <w:pPr>
              <w:snapToGrid w:val="0"/>
              <w:rPr>
                <w:color w:val="auto"/>
                <w:sz w:val="2"/>
                <w:szCs w:val="2"/>
              </w:rPr>
            </w:pPr>
            <w:r w:rsidRPr="00EC09CD">
              <w:rPr>
                <w:noProof/>
                <w:color w:val="auto"/>
                <w:sz w:val="2"/>
                <w:szCs w:val="22"/>
              </w:rPr>
              <w:drawing>
                <wp:inline distT="0" distB="0" distL="0" distR="0" wp14:anchorId="17F2F573" wp14:editId="5EBF0CF3">
                  <wp:extent cx="1962150" cy="1936710"/>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b="12763"/>
                          <a:stretch/>
                        </pic:blipFill>
                        <pic:spPr bwMode="auto">
                          <a:xfrm>
                            <a:off x="0" y="0"/>
                            <a:ext cx="1976085" cy="19504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 w:type="pct"/>
            <w:tcBorders>
              <w:top w:val="nil"/>
              <w:left w:val="nil"/>
              <w:bottom w:val="nil"/>
              <w:right w:val="nil"/>
            </w:tcBorders>
            <w:shd w:val="clear" w:color="auto" w:fill="FFFFFF"/>
          </w:tcPr>
          <w:p w14:paraId="73B7C7C4" w14:textId="77777777" w:rsidR="0038584A" w:rsidRPr="00EC09CD" w:rsidRDefault="0038584A" w:rsidP="00092C66">
            <w:pPr>
              <w:snapToGrid w:val="0"/>
              <w:rPr>
                <w:color w:val="auto"/>
                <w:sz w:val="8"/>
                <w:szCs w:val="8"/>
                <w:lang w:eastAsia="zh-CN"/>
              </w:rPr>
            </w:pPr>
          </w:p>
        </w:tc>
        <w:tc>
          <w:tcPr>
            <w:tcW w:w="2540" w:type="pct"/>
            <w:gridSpan w:val="2"/>
            <w:tcBorders>
              <w:top w:val="nil"/>
              <w:left w:val="nil"/>
              <w:bottom w:val="nil"/>
              <w:right w:val="nil"/>
            </w:tcBorders>
            <w:shd w:val="clear" w:color="auto" w:fill="FFFFFF"/>
          </w:tcPr>
          <w:p w14:paraId="6C77AF46" w14:textId="77777777" w:rsidR="0038584A" w:rsidRPr="00EC09CD" w:rsidRDefault="0038584A" w:rsidP="000576F8">
            <w:pPr xmlns:w="http://schemas.openxmlformats.org/wordprocessingml/2006/main">
              <w:pStyle w:val="a7"/>
              <w:numPr>
                <w:ilvl w:val="0"/>
                <w:numId w:val="9"/>
              </w:numPr>
              <w:shd w:val="clear" w:color="auto" w:fill="auto"/>
              <w:tabs>
                <w:tab w:val="left" w:pos="306"/>
              </w:tabs>
              <w:snapToGrid w:val="0"/>
              <w:spacing w:after="120" w:line="240" w:lineRule="auto"/>
              <w:ind w:left="306" w:hanging="306"/>
              <w:jc w:val="both"/>
              <w:rPr>
                <w:rStyle w:val="a6"/>
                <w:rFonts w:cs="Arial"/>
                <w:color w:val="000000"/>
                <w:sz w:val="14"/>
                <w:szCs w:val="13"/>
              </w:rPr>
            </w:pPr>
            <w:r xmlns:w="http://schemas.openxmlformats.org/wordprocessingml/2006/main" w:rsidRPr="00EC09CD">
              <w:rPr>
                <w:rStyle w:val="a6"/>
                <w:color w:val="000000"/>
                <w:sz w:val="14"/>
                <w:szCs w:val="13"/>
              </w:rPr>
              <w:t xml:space="preserve">Άνω πτερωτή πλύσης (για ορισμένα μοντέλα)</w:t>
            </w:r>
          </w:p>
          <w:p w14:paraId="468C010C" w14:textId="77777777" w:rsidR="0038584A" w:rsidRPr="00EC09CD" w:rsidRDefault="0038584A" w:rsidP="000576F8">
            <w:pPr xmlns:w="http://schemas.openxmlformats.org/wordprocessingml/2006/main">
              <w:pStyle w:val="a7"/>
              <w:numPr>
                <w:ilvl w:val="0"/>
                <w:numId w:val="9"/>
              </w:numPr>
              <w:shd w:val="clear" w:color="auto" w:fill="auto"/>
              <w:tabs>
                <w:tab w:val="left" w:pos="306"/>
              </w:tabs>
              <w:snapToGrid w:val="0"/>
              <w:spacing w:after="120" w:line="240" w:lineRule="auto"/>
              <w:ind w:left="306" w:hanging="306"/>
              <w:jc w:val="both"/>
              <w:rPr>
                <w:rStyle w:val="a6"/>
                <w:rFonts w:cs="Arial"/>
                <w:color w:val="000000"/>
                <w:sz w:val="14"/>
                <w:szCs w:val="13"/>
              </w:rPr>
            </w:pPr>
            <w:r xmlns:w="http://schemas.openxmlformats.org/wordprocessingml/2006/main" w:rsidRPr="00EC09CD">
              <w:rPr>
                <w:rStyle w:val="a6"/>
                <w:color w:val="000000"/>
                <w:sz w:val="14"/>
                <w:szCs w:val="13"/>
              </w:rPr>
              <w:t xml:space="preserve">Μεσαίος βραχίονας διασποράς</w:t>
            </w:r>
          </w:p>
          <w:p w14:paraId="04110381" w14:textId="77777777" w:rsidR="0038584A" w:rsidRPr="00EC09CD" w:rsidRDefault="0038584A" w:rsidP="000576F8">
            <w:pPr xmlns:w="http://schemas.openxmlformats.org/wordprocessingml/2006/main">
              <w:pStyle w:val="a7"/>
              <w:numPr>
                <w:ilvl w:val="0"/>
                <w:numId w:val="9"/>
              </w:numPr>
              <w:shd w:val="clear" w:color="auto" w:fill="auto"/>
              <w:tabs>
                <w:tab w:val="left" w:pos="306"/>
              </w:tabs>
              <w:snapToGrid w:val="0"/>
              <w:spacing w:after="120" w:line="240" w:lineRule="auto"/>
              <w:ind w:left="306" w:hanging="306"/>
              <w:jc w:val="both"/>
              <w:rPr>
                <w:rStyle w:val="a6"/>
                <w:rFonts w:cs="Arial"/>
                <w:color w:val="000000"/>
                <w:sz w:val="14"/>
                <w:szCs w:val="13"/>
              </w:rPr>
            </w:pPr>
            <w:r xmlns:w="http://schemas.openxmlformats.org/wordprocessingml/2006/main" w:rsidRPr="00EC09CD">
              <w:rPr>
                <w:rStyle w:val="a6"/>
                <w:color w:val="000000"/>
                <w:sz w:val="14"/>
                <w:szCs w:val="13"/>
              </w:rPr>
              <w:t xml:space="preserve">Κάτω βραχίονας διασποράς</w:t>
            </w:r>
          </w:p>
          <w:p w14:paraId="1BC00CAF" w14:textId="77777777" w:rsidR="0038584A" w:rsidRPr="00EC09CD" w:rsidRDefault="0038584A" w:rsidP="000576F8">
            <w:pPr xmlns:w="http://schemas.openxmlformats.org/wordprocessingml/2006/main">
              <w:pStyle w:val="a7"/>
              <w:numPr>
                <w:ilvl w:val="0"/>
                <w:numId w:val="9"/>
              </w:numPr>
              <w:shd w:val="clear" w:color="auto" w:fill="auto"/>
              <w:tabs>
                <w:tab w:val="left" w:pos="306"/>
              </w:tabs>
              <w:snapToGrid w:val="0"/>
              <w:spacing w:after="120" w:line="240" w:lineRule="auto"/>
              <w:ind w:left="306" w:hanging="306"/>
              <w:jc w:val="both"/>
              <w:rPr>
                <w:rStyle w:val="a6"/>
                <w:rFonts w:cs="Arial"/>
                <w:color w:val="000000"/>
                <w:sz w:val="14"/>
                <w:szCs w:val="13"/>
              </w:rPr>
            </w:pPr>
            <w:r xmlns:w="http://schemas.openxmlformats.org/wordprocessingml/2006/main" w:rsidRPr="00EC09CD">
              <w:rPr>
                <w:rStyle w:val="a6"/>
                <w:color w:val="000000"/>
                <w:sz w:val="14"/>
                <w:szCs w:val="13"/>
              </w:rPr>
              <w:t xml:space="preserve">Φίλτρα</w:t>
            </w:r>
          </w:p>
          <w:p w14:paraId="31B35E7B" w14:textId="77777777" w:rsidR="0038584A" w:rsidRPr="00EC09CD" w:rsidRDefault="0038584A" w:rsidP="000576F8">
            <w:pPr xmlns:w="http://schemas.openxmlformats.org/wordprocessingml/2006/main">
              <w:pStyle w:val="a7"/>
              <w:numPr>
                <w:ilvl w:val="0"/>
                <w:numId w:val="9"/>
              </w:numPr>
              <w:shd w:val="clear" w:color="auto" w:fill="auto"/>
              <w:tabs>
                <w:tab w:val="left" w:pos="306"/>
              </w:tabs>
              <w:snapToGrid w:val="0"/>
              <w:spacing w:after="120" w:line="240" w:lineRule="auto"/>
              <w:ind w:left="306" w:hanging="306"/>
              <w:jc w:val="both"/>
              <w:rPr>
                <w:rStyle w:val="a6"/>
                <w:rFonts w:cs="Arial"/>
                <w:color w:val="000000"/>
                <w:sz w:val="14"/>
                <w:szCs w:val="13"/>
              </w:rPr>
            </w:pPr>
            <w:r xmlns:w="http://schemas.openxmlformats.org/wordprocessingml/2006/main" w:rsidRPr="00EC09CD">
              <w:rPr>
                <w:rStyle w:val="a6"/>
                <w:color w:val="000000"/>
                <w:sz w:val="14"/>
                <w:szCs w:val="13"/>
              </w:rPr>
              <w:t xml:space="preserve">Δοχείο λαμπρυντικού και απορρυπαντικού</w:t>
            </w:r>
          </w:p>
          <w:p w14:paraId="493C6468" w14:textId="77777777" w:rsidR="0038584A" w:rsidRPr="00EC09CD" w:rsidRDefault="0038584A" w:rsidP="000576F8">
            <w:pPr xmlns:w="http://schemas.openxmlformats.org/wordprocessingml/2006/main">
              <w:pStyle w:val="a7"/>
              <w:numPr>
                <w:ilvl w:val="0"/>
                <w:numId w:val="9"/>
              </w:numPr>
              <w:shd w:val="clear" w:color="auto" w:fill="auto"/>
              <w:tabs>
                <w:tab w:val="left" w:pos="306"/>
              </w:tabs>
              <w:snapToGrid w:val="0"/>
              <w:spacing w:after="120" w:line="240" w:lineRule="auto"/>
              <w:ind w:left="306" w:hanging="306"/>
              <w:jc w:val="both"/>
              <w:rPr>
                <w:rStyle w:val="a6"/>
                <w:rFonts w:cs="Arial"/>
                <w:color w:val="000000"/>
                <w:sz w:val="14"/>
                <w:szCs w:val="13"/>
              </w:rPr>
            </w:pPr>
            <w:r xmlns:w="http://schemas.openxmlformats.org/wordprocessingml/2006/main" w:rsidRPr="00EC09CD">
              <w:rPr>
                <w:rStyle w:val="a6"/>
                <w:color w:val="000000"/>
                <w:sz w:val="14"/>
                <w:szCs w:val="13"/>
              </w:rPr>
              <w:t xml:space="preserve">Λάμπα τυμπάνου</w:t>
            </w:r>
          </w:p>
          <w:p w14:paraId="2CE4CDD0" w14:textId="77777777" w:rsidR="0038584A" w:rsidRPr="00EC09CD" w:rsidRDefault="0038584A" w:rsidP="000576F8">
            <w:pPr xmlns:w="http://schemas.openxmlformats.org/wordprocessingml/2006/main">
              <w:pStyle w:val="a7"/>
              <w:numPr>
                <w:ilvl w:val="0"/>
                <w:numId w:val="9"/>
              </w:numPr>
              <w:shd w:val="clear" w:color="auto" w:fill="auto"/>
              <w:tabs>
                <w:tab w:val="left" w:pos="306"/>
              </w:tabs>
              <w:snapToGrid w:val="0"/>
              <w:spacing w:after="120" w:line="240" w:lineRule="auto"/>
              <w:ind w:left="306" w:hanging="306"/>
              <w:jc w:val="both"/>
              <w:rPr>
                <w:rStyle w:val="a6"/>
                <w:rFonts w:cs="Arial"/>
                <w:color w:val="000000"/>
                <w:sz w:val="14"/>
                <w:szCs w:val="13"/>
              </w:rPr>
            </w:pPr>
            <w:r xmlns:w="http://schemas.openxmlformats.org/wordprocessingml/2006/main" w:rsidRPr="00EC09CD">
              <w:rPr>
                <w:rStyle w:val="a6"/>
                <w:color w:val="000000"/>
                <w:sz w:val="14"/>
                <w:szCs w:val="13"/>
              </w:rPr>
              <w:t xml:space="preserve">Ράφι για μαχαιροπίρουνα (για ορισμένα μοντέλα)</w:t>
            </w:r>
          </w:p>
          <w:p w14:paraId="60B86AD8" w14:textId="77777777" w:rsidR="0038584A" w:rsidRPr="00EC09CD" w:rsidRDefault="0038584A" w:rsidP="000576F8">
            <w:pPr xmlns:w="http://schemas.openxmlformats.org/wordprocessingml/2006/main">
              <w:pStyle w:val="a7"/>
              <w:numPr>
                <w:ilvl w:val="0"/>
                <w:numId w:val="9"/>
              </w:numPr>
              <w:shd w:val="clear" w:color="auto" w:fill="auto"/>
              <w:tabs>
                <w:tab w:val="left" w:pos="306"/>
              </w:tabs>
              <w:snapToGrid w:val="0"/>
              <w:spacing w:after="120" w:line="240" w:lineRule="auto"/>
              <w:ind w:left="306" w:hanging="306"/>
              <w:jc w:val="both"/>
              <w:rPr>
                <w:rStyle w:val="a6"/>
                <w:rFonts w:cs="Arial"/>
                <w:color w:val="000000"/>
                <w:sz w:val="14"/>
                <w:szCs w:val="13"/>
              </w:rPr>
            </w:pPr>
            <w:r xmlns:w="http://schemas.openxmlformats.org/wordprocessingml/2006/main" w:rsidRPr="00EC09CD">
              <w:rPr>
                <w:rStyle w:val="a6"/>
                <w:color w:val="000000"/>
                <w:sz w:val="14"/>
                <w:szCs w:val="13"/>
              </w:rPr>
              <w:t xml:space="preserve">Άνω σχάρα (θήκη) για πιάτα (η εμφάνιση του παραληφθέντος αντικειμένου μπορεί να διαφέρει)</w:t>
            </w:r>
          </w:p>
          <w:p w14:paraId="1DE7C8D9" w14:textId="77777777" w:rsidR="0038584A" w:rsidRPr="00EC09CD" w:rsidRDefault="0038584A" w:rsidP="000576F8">
            <w:pPr xmlns:w="http://schemas.openxmlformats.org/wordprocessingml/2006/main">
              <w:pStyle w:val="a7"/>
              <w:numPr>
                <w:ilvl w:val="0"/>
                <w:numId w:val="9"/>
              </w:numPr>
              <w:shd w:val="clear" w:color="auto" w:fill="auto"/>
              <w:tabs>
                <w:tab w:val="left" w:pos="306"/>
              </w:tabs>
              <w:snapToGrid w:val="0"/>
              <w:spacing w:after="120" w:line="240" w:lineRule="auto"/>
              <w:ind w:left="306" w:hanging="306"/>
              <w:jc w:val="both"/>
              <w:rPr>
                <w:rStyle w:val="a6"/>
                <w:rFonts w:cs="Arial"/>
                <w:color w:val="000000"/>
                <w:sz w:val="14"/>
                <w:szCs w:val="13"/>
              </w:rPr>
            </w:pPr>
            <w:r xmlns:w="http://schemas.openxmlformats.org/wordprocessingml/2006/main" w:rsidRPr="00EC09CD">
              <w:rPr>
                <w:rStyle w:val="a6"/>
                <w:color w:val="000000"/>
                <w:sz w:val="14"/>
                <w:szCs w:val="13"/>
              </w:rPr>
              <w:t xml:space="preserve">Καλάθι για μαχαιροπίρουνα (για ορισμένα μοντέλα)</w:t>
            </w:r>
          </w:p>
          <w:p w14:paraId="6010E148" w14:textId="77777777" w:rsidR="0038584A" w:rsidRPr="00EC09CD" w:rsidRDefault="0038584A" w:rsidP="000576F8">
            <w:pPr xmlns:w="http://schemas.openxmlformats.org/wordprocessingml/2006/main">
              <w:pStyle w:val="a7"/>
              <w:numPr>
                <w:ilvl w:val="0"/>
                <w:numId w:val="9"/>
              </w:numPr>
              <w:shd w:val="clear" w:color="auto" w:fill="auto"/>
              <w:tabs>
                <w:tab w:val="left" w:pos="306"/>
              </w:tabs>
              <w:snapToGrid w:val="0"/>
              <w:spacing w:after="120" w:line="240" w:lineRule="auto"/>
              <w:ind w:left="306" w:hanging="306"/>
              <w:jc w:val="both"/>
              <w:rPr>
                <w:sz w:val="14"/>
                <w:szCs w:val="13"/>
              </w:rPr>
            </w:pPr>
            <w:r xmlns:w="http://schemas.openxmlformats.org/wordprocessingml/2006/main" w:rsidRPr="00EC09CD">
              <w:rPr>
                <w:rStyle w:val="a6"/>
                <w:color w:val="000000"/>
                <w:sz w:val="14"/>
                <w:szCs w:val="13"/>
              </w:rPr>
              <w:t xml:space="preserve">Κάτω σχάρα πιάτων (η εμφάνιση του παραληφθέντος αντικειμένου μπορεί να διαφέρει)</w:t>
            </w:r>
          </w:p>
        </w:tc>
      </w:tr>
      <w:tr w:rsidR="0038584A" w:rsidRPr="00EC09CD" w14:paraId="51FB6FC3" w14:textId="77777777" w:rsidTr="000576F8">
        <w:tc>
          <w:tcPr>
            <w:tcW w:w="2375" w:type="pct"/>
            <w:vMerge w:val="restart"/>
            <w:tcBorders>
              <w:top w:val="nil"/>
              <w:left w:val="nil"/>
              <w:bottom w:val="nil"/>
              <w:right w:val="nil"/>
            </w:tcBorders>
            <w:shd w:val="clear" w:color="auto" w:fill="FFFFFF"/>
          </w:tcPr>
          <w:p w14:paraId="38335E7B" w14:textId="77777777" w:rsidR="0038584A" w:rsidRPr="00EC09CD" w:rsidRDefault="0038584A" w:rsidP="000576F8">
            <w:pPr xmlns:w="http://schemas.openxmlformats.org/wordprocessingml/2006/main">
              <w:pStyle w:val="a7"/>
              <w:shd w:val="clear" w:color="auto" w:fill="auto"/>
              <w:snapToGrid w:val="0"/>
              <w:spacing w:line="240" w:lineRule="auto"/>
              <w:rPr>
                <w:b/>
                <w:bCs/>
                <w:sz w:val="14"/>
                <w:szCs w:val="13"/>
              </w:rPr>
            </w:pPr>
            <w:r xmlns:w="http://schemas.openxmlformats.org/wordprocessingml/2006/main" w:rsidRPr="00EC09CD">
              <w:rPr>
                <w:rStyle w:val="a6"/>
                <w:b/>
                <w:color w:val="000000"/>
                <w:sz w:val="14"/>
                <w:szCs w:val="13"/>
              </w:rPr>
              <w:t xml:space="preserve">Συμβουλές:</w:t>
            </w:r>
          </w:p>
          <w:p w14:paraId="25BC67C9"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a6"/>
                <w:rFonts w:cs="Arial"/>
                <w:sz w:val="14"/>
                <w:szCs w:val="13"/>
              </w:rPr>
            </w:pPr>
            <w:r xmlns:w="http://schemas.openxmlformats.org/wordprocessingml/2006/main" w:rsidRPr="00EC09CD">
              <w:rPr>
                <w:rStyle w:val="a6"/>
                <w:sz w:val="14"/>
                <w:szCs w:val="13"/>
              </w:rPr>
              <w:t xml:space="preserve">Τοποθετήστε το καλάθι για τα μαχαιροπίρουνα στην κάτω σχάρα πιάτων. Για καλύτερη απόδοση, τοποθετήστε το στη μέση όπως φαίνεται στην εικόνα των εσωτερικών μερών.</w:t>
            </w:r>
          </w:p>
          <w:p w14:paraId="47E63EFE" w14:textId="77777777" w:rsidR="0038584A"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sz w:val="14"/>
                <w:szCs w:val="13"/>
              </w:rPr>
            </w:pPr>
            <w:r xmlns:w="http://schemas.openxmlformats.org/wordprocessingml/2006/main" w:rsidRPr="00EC09CD">
              <w:rPr>
                <w:rStyle w:val="a6"/>
                <w:sz w:val="14"/>
                <w:szCs w:val="13"/>
              </w:rPr>
              <w:t xml:space="preserve">Παρακαλούμε αφαιρέστε όλα τα υλικά συσκευασίας από το εξωτερικό και το εσωτερικό του πλυντηρίου πιάτων πριν από την εγκατάσταση.</w:t>
            </w:r>
          </w:p>
        </w:tc>
        <w:tc>
          <w:tcPr>
            <w:tcW w:w="84" w:type="pct"/>
            <w:tcBorders>
              <w:top w:val="nil"/>
              <w:left w:val="nil"/>
              <w:bottom w:val="nil"/>
              <w:right w:val="nil"/>
            </w:tcBorders>
            <w:shd w:val="clear" w:color="auto" w:fill="FFFFFF"/>
          </w:tcPr>
          <w:p w14:paraId="670B8038" w14:textId="77777777" w:rsidR="0038584A" w:rsidRPr="00EC09CD" w:rsidRDefault="0038584A" w:rsidP="00092C66">
            <w:pPr>
              <w:snapToGrid w:val="0"/>
              <w:rPr>
                <w:color w:val="auto"/>
                <w:sz w:val="14"/>
                <w:szCs w:val="8"/>
                <w:lang w:eastAsia="zh-CN"/>
              </w:rPr>
            </w:pPr>
          </w:p>
        </w:tc>
        <w:tc>
          <w:tcPr>
            <w:tcW w:w="2540" w:type="pct"/>
            <w:gridSpan w:val="2"/>
            <w:tcBorders>
              <w:top w:val="nil"/>
              <w:left w:val="nil"/>
              <w:bottom w:val="nil"/>
              <w:right w:val="nil"/>
            </w:tcBorders>
            <w:shd w:val="clear" w:color="auto" w:fill="FFFFFF"/>
            <w:vAlign w:val="bottom"/>
          </w:tcPr>
          <w:p w14:paraId="3F42DE67" w14:textId="77777777" w:rsidR="0038584A" w:rsidRPr="00EC09CD" w:rsidRDefault="0038584A" w:rsidP="00542891">
            <w:pPr xmlns:w="http://schemas.openxmlformats.org/wordprocessingml/2006/main">
              <w:pStyle w:val="2"/>
              <w:rPr>
                <w:sz w:val="20"/>
                <w:szCs w:val="20"/>
              </w:rPr>
            </w:pPr>
            <w:bookmarkStart xmlns:w="http://schemas.openxmlformats.org/wordprocessingml/2006/main" w:id="13" w:name="_Toc213854300"/>
            <w:r xmlns:w="http://schemas.openxmlformats.org/wordprocessingml/2006/main" w:rsidRPr="00EC09CD">
              <w:rPr>
                <w:rStyle w:val="a6"/>
                <w:sz w:val="20"/>
                <w:szCs w:val="13"/>
              </w:rPr>
              <w:t xml:space="preserve">Αξεσουάρ</w:t>
            </w:r>
            <w:bookmarkEnd xmlns:w="http://schemas.openxmlformats.org/wordprocessingml/2006/main" w:id="13"/>
          </w:p>
          <w:p w14:paraId="035AEB24" w14:textId="77777777" w:rsidR="0038584A" w:rsidRPr="00EC09CD" w:rsidRDefault="0038584A" w:rsidP="000576F8">
            <w:pPr xmlns:w="http://schemas.openxmlformats.org/wordprocessingml/2006/main">
              <w:pStyle w:val="a7"/>
              <w:shd w:val="clear" w:color="auto" w:fill="auto"/>
              <w:snapToGrid w:val="0"/>
              <w:spacing w:after="120" w:line="240" w:lineRule="auto"/>
              <w:rPr>
                <w:sz w:val="14"/>
                <w:szCs w:val="14"/>
              </w:rPr>
            </w:pPr>
            <w:r xmlns:w="http://schemas.openxmlformats.org/wordprocessingml/2006/main" w:rsidRPr="00EC09CD">
              <w:rPr>
                <w:rStyle w:val="a6"/>
                <w:b/>
                <w:color w:val="000000"/>
                <w:sz w:val="14"/>
                <w:szCs w:val="13"/>
              </w:rPr>
              <w:t xml:space="preserve">Συμπεριλαμβανόμενα αξεσουάρ</w:t>
            </w:r>
          </w:p>
        </w:tc>
      </w:tr>
      <w:tr w:rsidR="000576F8" w:rsidRPr="00EC09CD" w14:paraId="55EEBD32" w14:textId="77777777" w:rsidTr="000576F8">
        <w:tc>
          <w:tcPr>
            <w:tcW w:w="2375" w:type="pct"/>
            <w:vMerge/>
            <w:tcBorders>
              <w:top w:val="nil"/>
              <w:left w:val="nil"/>
              <w:bottom w:val="nil"/>
              <w:right w:val="nil"/>
            </w:tcBorders>
            <w:shd w:val="clear" w:color="auto" w:fill="FFFFFF"/>
            <w:vAlign w:val="bottom"/>
          </w:tcPr>
          <w:p w14:paraId="35FB61B5" w14:textId="77777777" w:rsidR="0038584A" w:rsidRPr="00EC09CD" w:rsidRDefault="0038584A" w:rsidP="00092C66">
            <w:pPr>
              <w:pStyle w:val="a7"/>
              <w:shd w:val="clear" w:color="auto" w:fill="auto"/>
              <w:snapToGrid w:val="0"/>
              <w:spacing w:line="240" w:lineRule="auto"/>
              <w:rPr>
                <w:sz w:val="14"/>
                <w:szCs w:val="14"/>
              </w:rPr>
            </w:pPr>
          </w:p>
        </w:tc>
        <w:tc>
          <w:tcPr>
            <w:tcW w:w="84" w:type="pct"/>
            <w:tcBorders>
              <w:top w:val="nil"/>
              <w:left w:val="nil"/>
              <w:bottom w:val="nil"/>
              <w:right w:val="nil"/>
            </w:tcBorders>
            <w:shd w:val="clear" w:color="auto" w:fill="FFFFFF"/>
          </w:tcPr>
          <w:p w14:paraId="07E03CBE" w14:textId="77777777" w:rsidR="0038584A" w:rsidRPr="00EC09CD" w:rsidRDefault="0038584A" w:rsidP="00092C66">
            <w:pPr>
              <w:snapToGrid w:val="0"/>
              <w:rPr>
                <w:color w:val="auto"/>
                <w:sz w:val="8"/>
                <w:szCs w:val="8"/>
                <w:lang w:eastAsia="zh-CN"/>
              </w:rPr>
            </w:pPr>
          </w:p>
        </w:tc>
        <w:tc>
          <w:tcPr>
            <w:tcW w:w="1234" w:type="pct"/>
            <w:tcBorders>
              <w:top w:val="nil"/>
              <w:left w:val="nil"/>
              <w:bottom w:val="nil"/>
              <w:right w:val="nil"/>
            </w:tcBorders>
            <w:shd w:val="clear" w:color="auto" w:fill="FFFFFF"/>
            <w:vAlign w:val="center"/>
          </w:tcPr>
          <w:p w14:paraId="4086EC49" w14:textId="77777777" w:rsidR="0038584A" w:rsidRPr="00FA067D" w:rsidRDefault="001B0BEB" w:rsidP="000576F8">
            <w:pPr>
              <w:snapToGrid w:val="0"/>
              <w:jc w:val="center"/>
              <w:rPr>
                <w:color w:val="auto"/>
                <w:sz w:val="2"/>
                <w:szCs w:val="2"/>
              </w:rPr>
            </w:pPr>
            <w:r w:rsidRPr="00EC09CD">
              <w:rPr>
                <w:noProof/>
                <w:color w:val="auto"/>
                <w:sz w:val="2"/>
                <w:szCs w:val="22"/>
              </w:rPr>
              <w:drawing>
                <wp:inline distT="0" distB="0" distL="0" distR="0" wp14:anchorId="6260ADC0" wp14:editId="31F69909">
                  <wp:extent cx="590562" cy="6755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25437" r="25583"/>
                          <a:stretch/>
                        </pic:blipFill>
                        <pic:spPr bwMode="auto">
                          <a:xfrm>
                            <a:off x="0" y="0"/>
                            <a:ext cx="590632" cy="675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06" w:type="pct"/>
            <w:tcBorders>
              <w:top w:val="nil"/>
              <w:left w:val="nil"/>
              <w:bottom w:val="nil"/>
              <w:right w:val="nil"/>
            </w:tcBorders>
            <w:shd w:val="clear" w:color="auto" w:fill="FFFFFF"/>
            <w:vAlign w:val="center"/>
          </w:tcPr>
          <w:p w14:paraId="13238D41" w14:textId="77777777" w:rsidR="0038584A" w:rsidRPr="00FA067D" w:rsidRDefault="001B0BEB" w:rsidP="000576F8">
            <w:pPr>
              <w:snapToGrid w:val="0"/>
              <w:jc w:val="center"/>
              <w:rPr>
                <w:color w:val="auto"/>
                <w:sz w:val="2"/>
                <w:szCs w:val="2"/>
              </w:rPr>
            </w:pPr>
            <w:r w:rsidRPr="00EC09CD">
              <w:rPr>
                <w:noProof/>
                <w:color w:val="auto"/>
                <w:sz w:val="2"/>
                <w:szCs w:val="22"/>
              </w:rPr>
              <w:drawing>
                <wp:inline distT="0" distB="0" distL="0" distR="0" wp14:anchorId="5C59B287" wp14:editId="7822D116">
                  <wp:extent cx="630425" cy="67539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l="20541" r="29875"/>
                          <a:stretch/>
                        </pic:blipFill>
                        <pic:spPr bwMode="auto">
                          <a:xfrm>
                            <a:off x="0" y="0"/>
                            <a:ext cx="630652" cy="6756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76F8" w:rsidRPr="00EC09CD" w14:paraId="40B6F571" w14:textId="77777777" w:rsidTr="000576F8">
        <w:tc>
          <w:tcPr>
            <w:tcW w:w="2375" w:type="pct"/>
            <w:vMerge w:val="restart"/>
            <w:tcBorders>
              <w:top w:val="nil"/>
              <w:left w:val="nil"/>
              <w:bottom w:val="nil"/>
              <w:right w:val="nil"/>
            </w:tcBorders>
            <w:shd w:val="clear" w:color="auto" w:fill="FFFFFF"/>
          </w:tcPr>
          <w:p w14:paraId="42DD050D" w14:textId="77777777" w:rsidR="0038584A" w:rsidRPr="00FA067D" w:rsidRDefault="001B0BEB" w:rsidP="00092C66">
            <w:pPr>
              <w:snapToGrid w:val="0"/>
              <w:rPr>
                <w:color w:val="auto"/>
                <w:sz w:val="2"/>
                <w:szCs w:val="2"/>
              </w:rPr>
            </w:pPr>
            <w:r w:rsidRPr="00EC09CD">
              <w:rPr>
                <w:noProof/>
                <w:color w:val="auto"/>
                <w:sz w:val="2"/>
                <w:szCs w:val="22"/>
              </w:rPr>
              <w:drawing>
                <wp:inline distT="0" distB="0" distL="0" distR="0" wp14:anchorId="6ABC3658" wp14:editId="517DC9D3">
                  <wp:extent cx="1703851" cy="1612187"/>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t="4210" r="7283" b="3858"/>
                          <a:stretch/>
                        </pic:blipFill>
                        <pic:spPr bwMode="auto">
                          <a:xfrm>
                            <a:off x="0" y="0"/>
                            <a:ext cx="1727581" cy="1634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 w:type="pct"/>
            <w:tcBorders>
              <w:top w:val="nil"/>
              <w:left w:val="nil"/>
              <w:bottom w:val="nil"/>
              <w:right w:val="nil"/>
            </w:tcBorders>
            <w:shd w:val="clear" w:color="auto" w:fill="FFFFFF"/>
          </w:tcPr>
          <w:p w14:paraId="34178E0D" w14:textId="77777777" w:rsidR="0038584A" w:rsidRPr="00EC09CD" w:rsidRDefault="0038584A" w:rsidP="00092C66">
            <w:pPr>
              <w:snapToGrid w:val="0"/>
              <w:rPr>
                <w:color w:val="auto"/>
                <w:sz w:val="8"/>
                <w:szCs w:val="8"/>
                <w:lang w:eastAsia="zh-CN"/>
              </w:rPr>
            </w:pPr>
          </w:p>
        </w:tc>
        <w:tc>
          <w:tcPr>
            <w:tcW w:w="1234" w:type="pct"/>
            <w:tcBorders>
              <w:top w:val="nil"/>
              <w:left w:val="nil"/>
              <w:bottom w:val="nil"/>
              <w:right w:val="nil"/>
            </w:tcBorders>
            <w:shd w:val="clear" w:color="auto" w:fill="FFFFFF"/>
            <w:vAlign w:val="center"/>
          </w:tcPr>
          <w:p w14:paraId="06B169C2" w14:textId="77777777" w:rsidR="0038584A" w:rsidRPr="00EC09CD" w:rsidRDefault="0038584A" w:rsidP="000576F8">
            <w:pPr xmlns:w="http://schemas.openxmlformats.org/wordprocessingml/2006/main">
              <w:pStyle w:val="a7"/>
              <w:shd w:val="clear" w:color="auto" w:fill="auto"/>
              <w:snapToGrid w:val="0"/>
              <w:spacing w:line="240" w:lineRule="auto"/>
              <w:jc w:val="center"/>
              <w:rPr>
                <w:sz w:val="14"/>
                <w:szCs w:val="14"/>
              </w:rPr>
            </w:pPr>
            <w:r xmlns:w="http://schemas.openxmlformats.org/wordprocessingml/2006/main" w:rsidRPr="00EC09CD">
              <w:rPr>
                <w:rStyle w:val="a6"/>
                <w:color w:val="000000"/>
                <w:sz w:val="14"/>
                <w:szCs w:val="13"/>
              </w:rPr>
              <w:t xml:space="preserve">Οδηγός χρήστη</w:t>
            </w:r>
          </w:p>
        </w:tc>
        <w:tc>
          <w:tcPr>
            <w:tcW w:w="1306" w:type="pct"/>
            <w:tcBorders>
              <w:top w:val="nil"/>
              <w:left w:val="nil"/>
              <w:bottom w:val="nil"/>
              <w:right w:val="nil"/>
            </w:tcBorders>
            <w:shd w:val="clear" w:color="auto" w:fill="FFFFFF"/>
            <w:vAlign w:val="center"/>
          </w:tcPr>
          <w:p w14:paraId="5F32F391" w14:textId="77777777" w:rsidR="0038584A" w:rsidRPr="00EC09CD" w:rsidRDefault="0038584A" w:rsidP="000576F8">
            <w:pPr xmlns:w="http://schemas.openxmlformats.org/wordprocessingml/2006/main">
              <w:pStyle w:val="a7"/>
              <w:shd w:val="clear" w:color="auto" w:fill="auto"/>
              <w:snapToGrid w:val="0"/>
              <w:spacing w:line="240" w:lineRule="auto"/>
              <w:jc w:val="center"/>
              <w:rPr>
                <w:sz w:val="14"/>
                <w:szCs w:val="14"/>
              </w:rPr>
            </w:pPr>
            <w:r xmlns:w="http://schemas.openxmlformats.org/wordprocessingml/2006/main" w:rsidRPr="00EC09CD">
              <w:rPr>
                <w:rStyle w:val="a6"/>
                <w:color w:val="000000"/>
                <w:sz w:val="14"/>
                <w:szCs w:val="13"/>
              </w:rPr>
              <w:t xml:space="preserve">Σωλήνας παροχής νερού</w:t>
            </w:r>
          </w:p>
        </w:tc>
      </w:tr>
      <w:tr w:rsidR="000576F8" w:rsidRPr="00EC09CD" w14:paraId="21C88BD7" w14:textId="77777777" w:rsidTr="000576F8">
        <w:tc>
          <w:tcPr>
            <w:tcW w:w="2375" w:type="pct"/>
            <w:vMerge/>
            <w:tcBorders>
              <w:top w:val="nil"/>
              <w:left w:val="nil"/>
              <w:bottom w:val="nil"/>
              <w:right w:val="nil"/>
            </w:tcBorders>
            <w:shd w:val="clear" w:color="auto" w:fill="FFFFFF"/>
          </w:tcPr>
          <w:p w14:paraId="45F2BBE1" w14:textId="77777777" w:rsidR="0038584A" w:rsidRPr="00EC09CD" w:rsidRDefault="0038584A" w:rsidP="00092C66">
            <w:pPr>
              <w:pStyle w:val="a7"/>
              <w:shd w:val="clear" w:color="auto" w:fill="auto"/>
              <w:snapToGrid w:val="0"/>
              <w:spacing w:line="240" w:lineRule="auto"/>
              <w:rPr>
                <w:sz w:val="14"/>
                <w:szCs w:val="14"/>
              </w:rPr>
            </w:pPr>
          </w:p>
        </w:tc>
        <w:tc>
          <w:tcPr>
            <w:tcW w:w="84" w:type="pct"/>
            <w:tcBorders>
              <w:top w:val="nil"/>
              <w:left w:val="nil"/>
              <w:bottom w:val="nil"/>
              <w:right w:val="nil"/>
            </w:tcBorders>
            <w:shd w:val="clear" w:color="auto" w:fill="FFFFFF"/>
          </w:tcPr>
          <w:p w14:paraId="0C1E79B0" w14:textId="77777777" w:rsidR="0038584A" w:rsidRPr="00EC09CD" w:rsidRDefault="0038584A" w:rsidP="00092C66">
            <w:pPr>
              <w:snapToGrid w:val="0"/>
              <w:rPr>
                <w:color w:val="auto"/>
                <w:sz w:val="8"/>
                <w:szCs w:val="8"/>
                <w:lang w:eastAsia="zh-CN"/>
              </w:rPr>
            </w:pPr>
          </w:p>
        </w:tc>
        <w:tc>
          <w:tcPr>
            <w:tcW w:w="1234" w:type="pct"/>
            <w:tcBorders>
              <w:top w:val="nil"/>
              <w:left w:val="nil"/>
              <w:bottom w:val="nil"/>
              <w:right w:val="nil"/>
            </w:tcBorders>
            <w:shd w:val="clear" w:color="auto" w:fill="FFFFFF"/>
            <w:vAlign w:val="center"/>
          </w:tcPr>
          <w:p w14:paraId="082F0B57" w14:textId="77777777" w:rsidR="0038584A" w:rsidRPr="00FA067D" w:rsidRDefault="001B0BEB" w:rsidP="000576F8">
            <w:pPr>
              <w:snapToGrid w:val="0"/>
              <w:jc w:val="center"/>
              <w:rPr>
                <w:color w:val="auto"/>
                <w:sz w:val="2"/>
                <w:szCs w:val="2"/>
              </w:rPr>
            </w:pPr>
            <w:r w:rsidRPr="00EC09CD">
              <w:rPr>
                <w:noProof/>
                <w:color w:val="auto"/>
                <w:sz w:val="2"/>
                <w:szCs w:val="22"/>
              </w:rPr>
              <w:drawing>
                <wp:inline distT="0" distB="0" distL="0" distR="0" wp14:anchorId="61B48728" wp14:editId="65B1EBC3">
                  <wp:extent cx="692150" cy="565496"/>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a14="http://schemas.microsoft.com/office/drawing/2010/main" val="0"/>
                              </a:ext>
                            </a:extLst>
                          </a:blip>
                          <a:srcRect l="15547" t="23742" r="26997"/>
                          <a:stretch/>
                        </pic:blipFill>
                        <pic:spPr bwMode="auto">
                          <a:xfrm>
                            <a:off x="0" y="0"/>
                            <a:ext cx="692854" cy="5660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06" w:type="pct"/>
            <w:tcBorders>
              <w:top w:val="nil"/>
              <w:left w:val="nil"/>
              <w:bottom w:val="nil"/>
              <w:right w:val="nil"/>
            </w:tcBorders>
            <w:shd w:val="clear" w:color="auto" w:fill="FFFFFF"/>
            <w:vAlign w:val="center"/>
          </w:tcPr>
          <w:p w14:paraId="0FD2B724" w14:textId="77777777" w:rsidR="0038584A" w:rsidRPr="00EC09CD" w:rsidRDefault="0038584A" w:rsidP="000576F8">
            <w:pPr>
              <w:snapToGrid w:val="0"/>
              <w:jc w:val="center"/>
              <w:rPr>
                <w:color w:val="auto"/>
                <w:sz w:val="8"/>
                <w:szCs w:val="8"/>
                <w:lang w:eastAsia="zh-CN"/>
              </w:rPr>
            </w:pPr>
          </w:p>
        </w:tc>
      </w:tr>
      <w:tr w:rsidR="000576F8" w:rsidRPr="00EC09CD" w14:paraId="27CACBFA" w14:textId="77777777" w:rsidTr="000576F8">
        <w:tc>
          <w:tcPr>
            <w:tcW w:w="2375" w:type="pct"/>
            <w:vMerge/>
            <w:tcBorders>
              <w:top w:val="nil"/>
              <w:left w:val="nil"/>
              <w:bottom w:val="nil"/>
              <w:right w:val="nil"/>
            </w:tcBorders>
            <w:shd w:val="clear" w:color="auto" w:fill="FFFFFF"/>
          </w:tcPr>
          <w:p w14:paraId="25A96D95" w14:textId="77777777" w:rsidR="0038584A" w:rsidRPr="00EC09CD" w:rsidRDefault="0038584A" w:rsidP="00092C66">
            <w:pPr>
              <w:snapToGrid w:val="0"/>
              <w:rPr>
                <w:color w:val="auto"/>
                <w:sz w:val="8"/>
                <w:szCs w:val="8"/>
                <w:lang w:eastAsia="zh-CN"/>
              </w:rPr>
            </w:pPr>
          </w:p>
        </w:tc>
        <w:tc>
          <w:tcPr>
            <w:tcW w:w="84" w:type="pct"/>
            <w:tcBorders>
              <w:top w:val="nil"/>
              <w:left w:val="nil"/>
              <w:bottom w:val="nil"/>
              <w:right w:val="nil"/>
            </w:tcBorders>
            <w:shd w:val="clear" w:color="auto" w:fill="FFFFFF"/>
          </w:tcPr>
          <w:p w14:paraId="6FDDA2A0" w14:textId="77777777" w:rsidR="0038584A" w:rsidRPr="00EC09CD" w:rsidRDefault="0038584A" w:rsidP="00092C66">
            <w:pPr>
              <w:snapToGrid w:val="0"/>
              <w:rPr>
                <w:color w:val="auto"/>
                <w:sz w:val="8"/>
                <w:szCs w:val="8"/>
                <w:lang w:eastAsia="zh-CN"/>
              </w:rPr>
            </w:pPr>
          </w:p>
        </w:tc>
        <w:tc>
          <w:tcPr>
            <w:tcW w:w="1234" w:type="pct"/>
            <w:tcBorders>
              <w:top w:val="nil"/>
              <w:left w:val="nil"/>
              <w:bottom w:val="nil"/>
              <w:right w:val="nil"/>
            </w:tcBorders>
            <w:shd w:val="clear" w:color="auto" w:fill="FFFFFF"/>
            <w:vAlign w:val="center"/>
          </w:tcPr>
          <w:p w14:paraId="24B4C87E" w14:textId="77777777" w:rsidR="0038584A" w:rsidRPr="00EC09CD" w:rsidRDefault="0038584A" w:rsidP="000576F8">
            <w:pPr xmlns:w="http://schemas.openxmlformats.org/wordprocessingml/2006/main">
              <w:pStyle w:val="a7"/>
              <w:shd w:val="clear" w:color="auto" w:fill="auto"/>
              <w:snapToGrid w:val="0"/>
              <w:spacing w:line="240" w:lineRule="auto"/>
              <w:jc w:val="center"/>
              <w:rPr>
                <w:sz w:val="14"/>
                <w:szCs w:val="14"/>
              </w:rPr>
            </w:pPr>
            <w:r xmlns:w="http://schemas.openxmlformats.org/wordprocessingml/2006/main" w:rsidRPr="00EC09CD">
              <w:rPr>
                <w:rStyle w:val="a6"/>
                <w:color w:val="000000"/>
                <w:sz w:val="14"/>
                <w:szCs w:val="13"/>
              </w:rPr>
              <w:t xml:space="preserve">Χωνί αλατιού</w:t>
            </w:r>
          </w:p>
        </w:tc>
        <w:tc>
          <w:tcPr>
            <w:tcW w:w="1306" w:type="pct"/>
            <w:tcBorders>
              <w:top w:val="nil"/>
              <w:left w:val="nil"/>
              <w:bottom w:val="nil"/>
              <w:right w:val="nil"/>
            </w:tcBorders>
            <w:shd w:val="clear" w:color="auto" w:fill="FFFFFF"/>
          </w:tcPr>
          <w:p w14:paraId="467C40B2" w14:textId="77777777" w:rsidR="0038584A" w:rsidRPr="00EC09CD" w:rsidRDefault="0038584A" w:rsidP="00092C66">
            <w:pPr>
              <w:snapToGrid w:val="0"/>
              <w:rPr>
                <w:color w:val="auto"/>
                <w:sz w:val="8"/>
                <w:szCs w:val="8"/>
                <w:lang w:eastAsia="zh-CN"/>
              </w:rPr>
            </w:pPr>
          </w:p>
        </w:tc>
      </w:tr>
      <w:tr w:rsidR="0038584A" w:rsidRPr="00EC09CD" w14:paraId="3F3BAEF4" w14:textId="77777777" w:rsidTr="00FA067D">
        <w:tc>
          <w:tcPr>
            <w:tcW w:w="2375" w:type="pct"/>
            <w:vMerge/>
            <w:tcBorders>
              <w:top w:val="nil"/>
              <w:left w:val="nil"/>
              <w:bottom w:val="nil"/>
              <w:right w:val="nil"/>
            </w:tcBorders>
            <w:shd w:val="clear" w:color="auto" w:fill="FFFFFF"/>
          </w:tcPr>
          <w:p w14:paraId="29FFEB19" w14:textId="77777777" w:rsidR="0038584A" w:rsidRPr="00EC09CD" w:rsidRDefault="0038584A" w:rsidP="00092C66">
            <w:pPr>
              <w:snapToGrid w:val="0"/>
              <w:rPr>
                <w:color w:val="auto"/>
                <w:sz w:val="8"/>
                <w:szCs w:val="8"/>
                <w:lang w:eastAsia="zh-CN"/>
              </w:rPr>
            </w:pPr>
          </w:p>
        </w:tc>
        <w:tc>
          <w:tcPr>
            <w:tcW w:w="84" w:type="pct"/>
            <w:tcBorders>
              <w:top w:val="nil"/>
              <w:left w:val="nil"/>
              <w:bottom w:val="nil"/>
              <w:right w:val="nil"/>
            </w:tcBorders>
            <w:shd w:val="clear" w:color="auto" w:fill="FFFFFF"/>
          </w:tcPr>
          <w:p w14:paraId="59EAD72D" w14:textId="77777777" w:rsidR="0038584A" w:rsidRPr="00EC09CD" w:rsidRDefault="0038584A" w:rsidP="00092C66">
            <w:pPr>
              <w:snapToGrid w:val="0"/>
              <w:rPr>
                <w:color w:val="auto"/>
                <w:sz w:val="8"/>
                <w:szCs w:val="8"/>
                <w:lang w:eastAsia="zh-CN"/>
              </w:rPr>
            </w:pPr>
          </w:p>
        </w:tc>
        <w:tc>
          <w:tcPr>
            <w:tcW w:w="2540" w:type="pct"/>
            <w:gridSpan w:val="2"/>
            <w:tcBorders>
              <w:top w:val="nil"/>
              <w:left w:val="nil"/>
              <w:bottom w:val="nil"/>
              <w:right w:val="nil"/>
            </w:tcBorders>
            <w:shd w:val="clear" w:color="auto" w:fill="FFFFFF"/>
          </w:tcPr>
          <w:p w14:paraId="214DC2EC" w14:textId="77777777" w:rsidR="0038584A" w:rsidRPr="00EC09CD" w:rsidRDefault="0038584A" w:rsidP="00092C66">
            <w:pPr>
              <w:snapToGrid w:val="0"/>
              <w:rPr>
                <w:color w:val="auto"/>
                <w:sz w:val="8"/>
                <w:szCs w:val="8"/>
                <w:lang w:eastAsia="zh-CN"/>
              </w:rPr>
            </w:pPr>
          </w:p>
        </w:tc>
      </w:tr>
    </w:tbl>
    <w:p w14:paraId="6FB38A99" w14:textId="77777777" w:rsidR="000576F8" w:rsidRPr="00EC09CD" w:rsidRDefault="000576F8" w:rsidP="00092C66">
      <w:pPr>
        <w:snapToGrid w:val="0"/>
        <w:rPr>
          <w:sz w:val="22"/>
          <w:szCs w:val="22"/>
        </w:rPr>
      </w:pPr>
      <w:bookmarkStart w:id="14" w:name="bookmark8"/>
    </w:p>
    <w:p w14:paraId="55D9061E" w14:textId="77777777" w:rsidR="000576F8" w:rsidRPr="00EC09CD" w:rsidRDefault="000576F8">
      <w:pPr>
        <w:widowControl/>
        <w:rPr>
          <w:sz w:val="22"/>
          <w:szCs w:val="22"/>
        </w:rPr>
      </w:pPr>
      <w:r w:rsidRPr="00EC09CD">
        <w:rPr>
          <w:sz w:val="22"/>
          <w:szCs w:val="22"/>
        </w:rPr>
        <w:br w:type="page"/>
      </w:r>
    </w:p>
    <w:p w14:paraId="01CC9487" w14:textId="756173AB" w:rsidR="0038584A" w:rsidRPr="00EC09CD" w:rsidRDefault="0038584A" w:rsidP="00092C66">
      <w:pPr xmlns:w="http://schemas.openxmlformats.org/wordprocessingml/2006/main">
        <w:snapToGrid w:val="0"/>
        <w:rPr>
          <w:b/>
          <w:bCs/>
          <w:sz w:val="20"/>
          <w:szCs w:val="20"/>
        </w:rPr>
      </w:pPr>
      <w:bookmarkStart xmlns:w="http://schemas.openxmlformats.org/wordprocessingml/2006/main" w:id="15" w:name="_Toc213854301"/>
      <w:r xmlns:w="http://schemas.openxmlformats.org/wordprocessingml/2006/main" w:rsidRPr="00EC09CD">
        <w:rPr>
          <w:rStyle w:val="2Char"/>
          <w:sz w:val="20"/>
          <w:szCs w:val="20"/>
        </w:rPr>
        <w:lastRenderedPageBreak xmlns:w="http://schemas.openxmlformats.org/wordprocessingml/2006/main"/>
      </w:r>
      <w:r xmlns:w="http://schemas.openxmlformats.org/wordprocessingml/2006/main" w:rsidRPr="00EC09CD">
        <w:rPr>
          <w:rStyle w:val="2Char"/>
          <w:sz w:val="20"/>
          <w:szCs w:val="20"/>
        </w:rPr>
        <w:t xml:space="preserve">Διαστάσεις προϊόντος </w:t>
      </w:r>
      <w:bookmarkEnd xmlns:w="http://schemas.openxmlformats.org/wordprocessingml/2006/main" w:id="15"/>
      <w:r xmlns:w="http://schemas.openxmlformats.org/wordprocessingml/2006/main" w:rsidRPr="00EC09CD">
        <w:rPr>
          <w:b/>
          <w:sz w:val="20"/>
          <w:szCs w:val="22"/>
        </w:rPr>
        <w:t xml:space="preserve">(η εμφάνιση του προϊόντος που λαμβάνετε ενδέχεται να διαφέρει)</w:t>
      </w:r>
      <w:bookmarkEnd xmlns:w="http://schemas.openxmlformats.org/wordprocessingml/2006/main" w:id="14"/>
    </w:p>
    <w:p w14:paraId="206ABA8A" w14:textId="48B681DF" w:rsidR="000576F8" w:rsidRPr="00EC09CD" w:rsidRDefault="000576F8" w:rsidP="00092C66">
      <w:pPr>
        <w:snapToGrid w:val="0"/>
        <w:rPr>
          <w:b/>
          <w:bCs/>
          <w:sz w:val="16"/>
          <w:szCs w:val="16"/>
        </w:rPr>
      </w:pPr>
    </w:p>
    <w:p w14:paraId="3982FC27" w14:textId="2EC3D4E1" w:rsidR="0038584A" w:rsidRPr="00FA067D" w:rsidRDefault="002B4A70" w:rsidP="000576F8">
      <w:pPr>
        <w:snapToGrid w:val="0"/>
        <w:jc w:val="center"/>
        <w:rPr>
          <w:color w:val="auto"/>
          <w:sz w:val="2"/>
          <w:szCs w:val="2"/>
        </w:rPr>
      </w:pPr>
      <w:r w:rsidRPr="00EC09CD">
        <w:rPr>
          <w:noProof/>
          <w:color w:val="auto"/>
          <w:sz w:val="2"/>
          <w:szCs w:val="22"/>
        </w:rPr>
        <mc:AlternateContent>
          <mc:Choice Requires="wpg">
            <w:drawing>
              <wp:anchor distT="0" distB="0" distL="114300" distR="114300" simplePos="0" relativeHeight="251664384" behindDoc="0" locked="0" layoutInCell="1" allowOverlap="1" wp14:anchorId="29CA785B" wp14:editId="45B18044">
                <wp:simplePos x="0" y="0"/>
                <wp:positionH relativeFrom="column">
                  <wp:posOffset>709295</wp:posOffset>
                </wp:positionH>
                <wp:positionV relativeFrom="paragraph">
                  <wp:posOffset>66929</wp:posOffset>
                </wp:positionV>
                <wp:extent cx="2598478" cy="1953897"/>
                <wp:effectExtent l="0" t="76200" r="0" b="8255"/>
                <wp:wrapNone/>
                <wp:docPr id="42" name="Группа 42"/>
                <wp:cNvGraphicFramePr/>
                <a:graphic xmlns:a="http://schemas.openxmlformats.org/drawingml/2006/main">
                  <a:graphicData uri="http://schemas.microsoft.com/office/word/2010/wordprocessingGroup">
                    <wpg:wgp>
                      <wpg:cNvGrpSpPr/>
                      <wpg:grpSpPr>
                        <a:xfrm>
                          <a:off x="0" y="0"/>
                          <a:ext cx="2598478" cy="1953897"/>
                          <a:chOff x="0" y="0"/>
                          <a:chExt cx="2598478" cy="1953897"/>
                        </a:xfrm>
                      </wpg:grpSpPr>
                      <wps:wsp>
                        <wps:cNvPr id="22" name="Надпись 22"/>
                        <wps:cNvSpPr txBox="1"/>
                        <wps:spPr>
                          <a:xfrm rot="20551078">
                            <a:off x="640842" y="0"/>
                            <a:ext cx="515620" cy="109857"/>
                          </a:xfrm>
                          <a:prstGeom prst="rect">
                            <a:avLst/>
                          </a:prstGeom>
                          <a:solidFill>
                            <a:srgbClr val="FFFFFF"/>
                          </a:solidFill>
                          <a:ln w="6350">
                            <a:noFill/>
                          </a:ln>
                        </wps:spPr>
                        <wps:txbx>
                          <w:txbxContent>
                            <w:p w14:paraId="4D972F31" w14:textId="49ACEBAC" w:rsidR="00F4763B" w:rsidRPr="002B4A70" w:rsidRDefault="00F4763B" w:rsidP="002B4A70">
                              <w:pPr>
                                <w:jc w:val="center"/>
                                <w:rPr>
                                  <w:sz w:val="12"/>
                                  <w:szCs w:val="21"/>
                                </w:rPr>
                              </w:pPr>
                              <w:r>
                                <w:rPr>
                                  <w:sz w:val="12"/>
                                </w:rPr>
                                <w:t>60cm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6" name="Надпись 26"/>
                        <wps:cNvSpPr txBox="1"/>
                        <wps:spPr>
                          <a:xfrm rot="1578726">
                            <a:off x="1755648" y="68580"/>
                            <a:ext cx="515620" cy="109857"/>
                          </a:xfrm>
                          <a:prstGeom prst="rect">
                            <a:avLst/>
                          </a:prstGeom>
                          <a:solidFill>
                            <a:srgbClr val="FFFFFF"/>
                          </a:solidFill>
                          <a:ln w="6350">
                            <a:noFill/>
                          </a:ln>
                        </wps:spPr>
                        <wps:txbx>
                          <w:txbxContent>
                            <w:p w14:paraId="492FC1C0" w14:textId="77777777" w:rsidR="00F4763B" w:rsidRPr="002B4A70" w:rsidRDefault="00F4763B" w:rsidP="002B4A70">
                              <w:pPr>
                                <w:jc w:val="center"/>
                                <w:rPr>
                                  <w:sz w:val="12"/>
                                  <w:szCs w:val="21"/>
                                </w:rPr>
                              </w:pPr>
                              <w:r>
                                <w:rPr>
                                  <w:sz w:val="12"/>
                                </w:rPr>
                                <w:t>60cm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30" name="Надпись 30"/>
                        <wps:cNvSpPr txBox="1"/>
                        <wps:spPr>
                          <a:xfrm>
                            <a:off x="12192" y="1581912"/>
                            <a:ext cx="515620" cy="109857"/>
                          </a:xfrm>
                          <a:prstGeom prst="rect">
                            <a:avLst/>
                          </a:prstGeom>
                          <a:solidFill>
                            <a:srgbClr val="FFFFFF"/>
                          </a:solidFill>
                          <a:ln w="6350">
                            <a:noFill/>
                          </a:ln>
                        </wps:spPr>
                        <wps:txbx>
                          <w:txbxContent>
                            <w:p w14:paraId="60A97A4F" w14:textId="54658591" w:rsidR="00F4763B" w:rsidRPr="002B4A70" w:rsidRDefault="00F4763B" w:rsidP="002B4A70">
                              <w:pPr>
                                <w:jc w:val="right"/>
                                <w:rPr>
                                  <w:sz w:val="12"/>
                                  <w:szCs w:val="21"/>
                                </w:rPr>
                              </w:pPr>
                              <w:r>
                                <w:rPr>
                                  <w:sz w:val="12"/>
                                </w:rPr>
                                <w:t>9cm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36" name="Надпись 36"/>
                        <wps:cNvSpPr txBox="1"/>
                        <wps:spPr>
                          <a:xfrm>
                            <a:off x="0" y="1844040"/>
                            <a:ext cx="515620" cy="109857"/>
                          </a:xfrm>
                          <a:prstGeom prst="rect">
                            <a:avLst/>
                          </a:prstGeom>
                          <a:solidFill>
                            <a:srgbClr val="FFFFFF"/>
                          </a:solidFill>
                          <a:ln w="6350">
                            <a:noFill/>
                          </a:ln>
                        </wps:spPr>
                        <wps:txbx>
                          <w:txbxContent>
                            <w:p w14:paraId="3A90FB84" w14:textId="0BA5346C" w:rsidR="00F4763B" w:rsidRPr="002B4A70" w:rsidRDefault="00F4763B" w:rsidP="002B4A70">
                              <w:pPr>
                                <w:jc w:val="right"/>
                                <w:rPr>
                                  <w:sz w:val="12"/>
                                  <w:szCs w:val="21"/>
                                </w:rPr>
                              </w:pPr>
                              <w:r>
                                <w:rPr>
                                  <w:sz w:val="12"/>
                                </w:rPr>
                                <w:t>4,5cm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38" name="Надпись 38"/>
                        <wps:cNvSpPr txBox="1"/>
                        <wps:spPr>
                          <a:xfrm rot="5400000">
                            <a:off x="2220531" y="1150684"/>
                            <a:ext cx="628992" cy="126902"/>
                          </a:xfrm>
                          <a:prstGeom prst="rect">
                            <a:avLst/>
                          </a:prstGeom>
                          <a:solidFill>
                            <a:srgbClr val="FFFFFF"/>
                          </a:solidFill>
                          <a:ln w="6350">
                            <a:noFill/>
                          </a:ln>
                        </wps:spPr>
                        <wps:txbx>
                          <w:txbxContent>
                            <w:p w14:paraId="283A8ECE" w14:textId="3700C19F" w:rsidR="00F4763B" w:rsidRPr="002B4A70" w:rsidRDefault="00F4763B" w:rsidP="002B4A70">
                              <w:pPr>
                                <w:jc w:val="center"/>
                                <w:rPr>
                                  <w:sz w:val="12"/>
                                  <w:szCs w:val="21"/>
                                </w:rPr>
                              </w:pPr>
                              <w:r>
                                <w:rPr>
                                  <w:sz w:val="12"/>
                                </w:rPr>
                                <w:t>85(+2,5)cm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39" name="Надпись 39"/>
                        <wps:cNvSpPr txBox="1"/>
                        <wps:spPr>
                          <a:xfrm rot="5400000">
                            <a:off x="2055939" y="1205548"/>
                            <a:ext cx="628992" cy="126902"/>
                          </a:xfrm>
                          <a:prstGeom prst="rect">
                            <a:avLst/>
                          </a:prstGeom>
                          <a:solidFill>
                            <a:srgbClr val="FFFFFF"/>
                          </a:solidFill>
                          <a:ln w="6350">
                            <a:noFill/>
                          </a:ln>
                        </wps:spPr>
                        <wps:txbx>
                          <w:txbxContent>
                            <w:p w14:paraId="62D70666" w14:textId="77777777" w:rsidR="00F4763B" w:rsidRPr="002B4A70" w:rsidRDefault="00F4763B" w:rsidP="002B4A70">
                              <w:pPr>
                                <w:jc w:val="center"/>
                                <w:rPr>
                                  <w:sz w:val="12"/>
                                  <w:szCs w:val="21"/>
                                </w:rPr>
                              </w:pPr>
                              <w:r>
                                <w:rPr>
                                  <w:sz w:val="12"/>
                                </w:rPr>
                                <w:t>85(+2,5)cm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anchor>
            </w:drawing>
          </mc:Choice>
          <mc:Fallback>
            <w:pict>
              <v:group w14:anchorId="29CA785B" id="Группа 42" o:spid="_x0000_s1026" style="position:absolute;left:0;text-align:left;margin-left:55.85pt;margin-top:5.25pt;width:204.6pt;height:153.85pt;z-index:251664384" coordsize="25984,19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">
                <v:shapetype id="_x0000_t202" coordsize="21600,21600" o:spt="202" path="m,l,21600r21600,l21600,xe">
                  <v:stroke joinstyle="miter"/>
                  <v:path gradientshapeok="t" o:connecttype="rect"/>
                </v:shapetype>
                <v:shape id="Надпись 22" o:spid="_x0000_s1027" type="#_x0000_t202" style="position:absolute;left:6408;width:5156;height:1098;rotation:-1145703fd;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" stroked="f" strokeweight=".5pt">
                  <v:textbox inset="0,0,0,0">
                    <w:txbxContent>
                      <w:p w14:paraId="4D972F31" w14:textId="49ACEBAC" w:rsidR="00F4763B" w:rsidRPr="002B4A70" w:rsidRDefault="00F4763B" w:rsidP="002B4A70">
                        <w:pPr>
                          <w:jc w:val="center"/>
                          <w:rPr>
                            <w:sz w:val="12"/>
                            <w:szCs w:val="21"/>
                          </w:rPr>
                        </w:pPr>
                        <w:r>
                          <w:rPr>
                            <w:sz w:val="12"/>
                          </w:rPr>
                          <w:t>60cm</w:t>
                        </w:r>
                      </w:p>
                    </w:txbxContent>
                  </v:textbox>
                </v:shape>
                <v:shape id="Надпись 26" o:spid="_x0000_s1028" type="#_x0000_t202" style="position:absolute;left:17556;top:685;width:5156;height:1099;rotation:1724390fd;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" stroked="f" strokeweight=".5pt">
                  <v:textbox inset="0,0,0,0">
                    <w:txbxContent>
                      <w:p w14:paraId="492FC1C0" w14:textId="77777777" w:rsidR="00F4763B" w:rsidRPr="002B4A70" w:rsidRDefault="00F4763B" w:rsidP="002B4A70">
                        <w:pPr>
                          <w:jc w:val="center"/>
                          <w:rPr>
                            <w:sz w:val="12"/>
                            <w:szCs w:val="21"/>
                          </w:rPr>
                        </w:pPr>
                        <w:r>
                          <w:rPr>
                            <w:sz w:val="12"/>
                          </w:rPr>
                          <w:t>60cm</w:t>
                        </w:r>
                      </w:p>
                    </w:txbxContent>
                  </v:textbox>
                </v:shape>
                <v:shape id="Надпись 30" o:spid="_x0000_s1029" type="#_x0000_t202" style="position:absolute;left:121;top:15819;width:5157;height:10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" stroked="f" strokeweight=".5pt">
                  <v:textbox inset="0,0,0,0">
                    <w:txbxContent>
                      <w:p w14:paraId="60A97A4F" w14:textId="54658591" w:rsidR="00F4763B" w:rsidRPr="002B4A70" w:rsidRDefault="00F4763B" w:rsidP="002B4A70">
                        <w:pPr>
                          <w:jc w:val="right"/>
                          <w:rPr>
                            <w:sz w:val="12"/>
                            <w:szCs w:val="21"/>
                          </w:rPr>
                        </w:pPr>
                        <w:r>
                          <w:rPr>
                            <w:sz w:val="12"/>
                          </w:rPr>
                          <w:t>9cm</w:t>
                        </w:r>
                      </w:p>
                    </w:txbxContent>
                  </v:textbox>
                </v:shape>
                <v:shape id="Надпись 36" o:spid="_x0000_s1030" type="#_x0000_t202" style="position:absolute;top:18440;width:5156;height:10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" stroked="f" strokeweight=".5pt">
                  <v:textbox inset="0,0,0,0">
                    <w:txbxContent>
                      <w:p w14:paraId="3A90FB84" w14:textId="0BA5346C" w:rsidR="00F4763B" w:rsidRPr="002B4A70" w:rsidRDefault="00F4763B" w:rsidP="002B4A70">
                        <w:pPr>
                          <w:jc w:val="right"/>
                          <w:rPr>
                            <w:sz w:val="12"/>
                            <w:szCs w:val="21"/>
                          </w:rPr>
                        </w:pPr>
                        <w:r>
                          <w:rPr>
                            <w:sz w:val="12"/>
                          </w:rPr>
                          <w:t>4,5cm</w:t>
                        </w:r>
                      </w:p>
                    </w:txbxContent>
                  </v:textbox>
                </v:shape>
                <v:shape id="Надпись 38" o:spid="_x0000_s1031" type="#_x0000_t202" style="position:absolute;left:22205;top:11506;width:6290;height:1269;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" stroked="f" strokeweight=".5pt">
                  <v:textbox inset="0,0,0,0">
                    <w:txbxContent>
                      <w:p w14:paraId="283A8ECE" w14:textId="3700C19F" w:rsidR="00F4763B" w:rsidRPr="002B4A70" w:rsidRDefault="00F4763B" w:rsidP="002B4A70">
                        <w:pPr>
                          <w:jc w:val="center"/>
                          <w:rPr>
                            <w:sz w:val="12"/>
                            <w:szCs w:val="21"/>
                          </w:rPr>
                        </w:pPr>
                        <w:r>
                          <w:rPr>
                            <w:sz w:val="12"/>
                          </w:rPr>
                          <w:t>85(+2,5)cm</w:t>
                        </w:r>
                      </w:p>
                    </w:txbxContent>
                  </v:textbox>
                </v:shape>
                <v:shape id="Надпись 39" o:spid="_x0000_s1032" type="#_x0000_t202" style="position:absolute;left:20559;top:12055;width:6289;height:1269;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" stroked="f" strokeweight=".5pt">
                  <v:textbox inset="0,0,0,0">
                    <w:txbxContent>
                      <w:p w14:paraId="62D70666" w14:textId="77777777" w:rsidR="00F4763B" w:rsidRPr="002B4A70" w:rsidRDefault="00F4763B" w:rsidP="002B4A70">
                        <w:pPr>
                          <w:jc w:val="center"/>
                          <w:rPr>
                            <w:sz w:val="12"/>
                            <w:szCs w:val="21"/>
                          </w:rPr>
                        </w:pPr>
                        <w:r>
                          <w:rPr>
                            <w:sz w:val="12"/>
                          </w:rPr>
                          <w:t>85(+2,5)cm</w:t>
                        </w:r>
                      </w:p>
                    </w:txbxContent>
                  </v:textbox>
                </v:shape>
              </v:group>
            </w:pict>
          </mc:Fallback>
        </mc:AlternateContent>
      </w:r>
      <w:r w:rsidRPr="00EC09CD">
        <w:rPr>
          <w:noProof/>
          <w:color w:val="auto"/>
          <w:sz w:val="2"/>
          <w:szCs w:val="22"/>
        </w:rPr>
        <w:drawing>
          <wp:inline distT="0" distB="0" distL="0" distR="0" wp14:anchorId="75AE76B2" wp14:editId="45927A48">
            <wp:extent cx="2411730" cy="223964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1730" cy="2239645"/>
                    </a:xfrm>
                    <a:prstGeom prst="rect">
                      <a:avLst/>
                    </a:prstGeom>
                    <a:noFill/>
                    <a:ln>
                      <a:noFill/>
                    </a:ln>
                  </pic:spPr>
                </pic:pic>
              </a:graphicData>
            </a:graphic>
          </wp:inline>
        </w:drawing>
      </w:r>
    </w:p>
    <w:p w14:paraId="7110419A" w14:textId="77E452C9" w:rsidR="0038584A" w:rsidRPr="00EC09CD" w:rsidRDefault="0038584A" w:rsidP="00542891">
      <w:pPr xmlns:w="http://schemas.openxmlformats.org/wordprocessingml/2006/main">
        <w:pStyle w:val="2"/>
        <w:rPr>
          <w:sz w:val="20"/>
          <w:szCs w:val="20"/>
        </w:rPr>
      </w:pPr>
      <w:bookmarkStart xmlns:w="http://schemas.openxmlformats.org/wordprocessingml/2006/main" w:id="16" w:name="bookmark9"/>
      <w:bookmarkStart xmlns:w="http://schemas.openxmlformats.org/wordprocessingml/2006/main" w:id="17" w:name="_Toc213854302"/>
      <w:r xmlns:w="http://schemas.openxmlformats.org/wordprocessingml/2006/main" w:rsidRPr="00EC09CD">
        <w:rPr>
          <w:sz w:val="20"/>
          <w:szCs w:val="20"/>
        </w:rPr>
        <w:t xml:space="preserve">Προδιαγραφές προϊόντος</w:t>
      </w:r>
      <w:bookmarkEnd xmlns:w="http://schemas.openxmlformats.org/wordprocessingml/2006/main" w:id="16"/>
      <w:bookmarkEnd xmlns:w="http://schemas.openxmlformats.org/wordprocessingml/2006/main" w:id="17"/>
    </w:p>
    <w:p w14:paraId="17B19E32" w14:textId="77777777" w:rsidR="0038584A" w:rsidRPr="00EC09CD" w:rsidRDefault="0038584A" w:rsidP="000576F8">
      <w:pPr xmlns:w="http://schemas.openxmlformats.org/wordprocessingml/2006/main">
        <w:pStyle w:val="a4"/>
        <w:shd w:val="clear" w:color="auto" w:fill="auto"/>
        <w:snapToGrid w:val="0"/>
        <w:spacing w:after="120" w:line="240" w:lineRule="auto"/>
        <w:jc w:val="both"/>
        <w:rPr>
          <w:sz w:val="14"/>
          <w:szCs w:val="13"/>
        </w:rPr>
      </w:pPr>
      <w:r xmlns:w="http://schemas.openxmlformats.org/wordprocessingml/2006/main" w:rsidRPr="00EC09CD">
        <w:rPr>
          <w:rStyle w:val="Char0"/>
          <w:color w:val="000000"/>
          <w:sz w:val="14"/>
          <w:szCs w:val="13"/>
        </w:rPr>
        <w:t xml:space="preserve">Η εμφάνιση και οι προδιαγραφές που παρέχονται σε αυτό το εγχειρίδιο ενδέχεται να διαφέρουν λόγω της συνεχούς βελτίωσης του προϊόντος.</w:t>
      </w:r>
    </w:p>
    <w:tbl>
      <w:tblPr>
        <w:tblW w:w="5000" w:type="pct"/>
        <w:tblCellMar>
          <w:top w:w="28" w:type="dxa"/>
          <w:left w:w="0" w:type="dxa"/>
          <w:bottom w:w="28" w:type="dxa"/>
          <w:right w:w="57" w:type="dxa"/>
        </w:tblCellMar>
        <w:tblLook w:val="0000" w:firstRow="0" w:lastRow="0" w:firstColumn="0" w:lastColumn="0" w:noHBand="0" w:noVBand="0"/>
      </w:tblPr>
      <w:tblGrid>
        <w:gridCol w:w="2536"/>
        <w:gridCol w:w="4144"/>
      </w:tblGrid>
      <w:tr w:rsidR="0038584A" w:rsidRPr="00EC09CD" w14:paraId="381000C6" w14:textId="77777777" w:rsidTr="00FA067D">
        <w:tc>
          <w:tcPr>
            <w:tcW w:w="1898" w:type="pct"/>
            <w:tcBorders>
              <w:top w:val="single" w:sz="4" w:space="0" w:color="auto"/>
              <w:left w:val="single" w:sz="4" w:space="0" w:color="auto"/>
              <w:bottom w:val="nil"/>
              <w:right w:val="nil"/>
            </w:tcBorders>
            <w:shd w:val="clear" w:color="auto" w:fill="FFFFFF"/>
            <w:tcMar>
              <w:left w:w="57" w:type="dxa"/>
            </w:tcMar>
            <w:vAlign w:val="center"/>
          </w:tcPr>
          <w:p w14:paraId="140E9159" w14:textId="77777777" w:rsidR="0038584A" w:rsidRPr="00EC09CD" w:rsidRDefault="0038584A" w:rsidP="00092C66">
            <w:pPr xmlns:w="http://schemas.openxmlformats.org/wordprocessingml/2006/main">
              <w:pStyle w:val="a7"/>
              <w:shd w:val="clear" w:color="auto" w:fill="auto"/>
              <w:snapToGrid w:val="0"/>
              <w:spacing w:line="240" w:lineRule="auto"/>
              <w:rPr>
                <w:sz w:val="14"/>
                <w:szCs w:val="13"/>
              </w:rPr>
            </w:pPr>
            <w:r xmlns:w="http://schemas.openxmlformats.org/wordprocessingml/2006/main" w:rsidRPr="00EC09CD">
              <w:rPr>
                <w:rStyle w:val="a6"/>
                <w:color w:val="000000"/>
                <w:sz w:val="14"/>
                <w:szCs w:val="13"/>
              </w:rPr>
              <w:t xml:space="preserve">Μοντέλο πλυντηρίου πιάτων</w:t>
            </w:r>
          </w:p>
        </w:tc>
        <w:tc>
          <w:tcPr>
            <w:tcW w:w="3102" w:type="pct"/>
            <w:tcBorders>
              <w:top w:val="single" w:sz="4" w:space="0" w:color="auto"/>
              <w:left w:val="single" w:sz="4" w:space="0" w:color="auto"/>
              <w:bottom w:val="nil"/>
              <w:right w:val="single" w:sz="4" w:space="0" w:color="auto"/>
            </w:tcBorders>
            <w:shd w:val="clear" w:color="auto" w:fill="FFFFFF"/>
            <w:tcMar>
              <w:left w:w="57" w:type="dxa"/>
            </w:tcMar>
          </w:tcPr>
          <w:p w14:paraId="0DEACB1E" w14:textId="77777777" w:rsidR="0038584A" w:rsidRPr="00EC09CD" w:rsidRDefault="0038584A" w:rsidP="000576F8">
            <w:pPr xmlns:w="http://schemas.openxmlformats.org/wordprocessingml/2006/main">
              <w:pStyle w:val="a7"/>
              <w:shd w:val="clear" w:color="auto" w:fill="auto"/>
              <w:snapToGrid w:val="0"/>
              <w:spacing w:line="240" w:lineRule="auto"/>
              <w:jc w:val="center"/>
              <w:rPr>
                <w:sz w:val="14"/>
                <w:szCs w:val="13"/>
              </w:rPr>
            </w:pPr>
            <w:r xmlns:w="http://schemas.openxmlformats.org/wordprocessingml/2006/main" w:rsidRPr="00EC09CD">
              <w:rPr>
                <w:rStyle w:val="a6"/>
                <w:color w:val="000000"/>
                <w:sz w:val="14"/>
                <w:szCs w:val="13"/>
              </w:rPr>
              <w:t xml:space="preserve">DFX615BL</w:t>
            </w:r>
          </w:p>
          <w:p w14:paraId="037EF1D4" w14:textId="77777777" w:rsidR="0038584A" w:rsidRPr="00EC09CD" w:rsidRDefault="0038584A" w:rsidP="000576F8">
            <w:pPr xmlns:w="http://schemas.openxmlformats.org/wordprocessingml/2006/main">
              <w:pStyle w:val="a7"/>
              <w:shd w:val="clear" w:color="auto" w:fill="auto"/>
              <w:snapToGrid w:val="0"/>
              <w:spacing w:line="240" w:lineRule="auto"/>
              <w:jc w:val="center"/>
              <w:rPr>
                <w:sz w:val="14"/>
                <w:szCs w:val="13"/>
              </w:rPr>
            </w:pPr>
            <w:r xmlns:w="http://schemas.openxmlformats.org/wordprocessingml/2006/main" w:rsidRPr="00EC09CD">
              <w:rPr>
                <w:rStyle w:val="a6"/>
                <w:color w:val="000000"/>
                <w:sz w:val="14"/>
                <w:szCs w:val="13"/>
              </w:rPr>
              <w:t xml:space="preserve">DFX615IX</w:t>
            </w:r>
          </w:p>
        </w:tc>
      </w:tr>
      <w:tr w:rsidR="0038584A" w:rsidRPr="00EC09CD" w14:paraId="11DA0A4A" w14:textId="77777777" w:rsidTr="00FA067D">
        <w:tc>
          <w:tcPr>
            <w:tcW w:w="1898" w:type="pct"/>
            <w:tcBorders>
              <w:top w:val="single" w:sz="4" w:space="0" w:color="auto"/>
              <w:left w:val="single" w:sz="4" w:space="0" w:color="auto"/>
              <w:bottom w:val="nil"/>
              <w:right w:val="nil"/>
            </w:tcBorders>
            <w:shd w:val="clear" w:color="auto" w:fill="FFFFFF"/>
            <w:tcMar>
              <w:left w:w="57" w:type="dxa"/>
            </w:tcMar>
            <w:vAlign w:val="bottom"/>
          </w:tcPr>
          <w:p w14:paraId="58FA6C97" w14:textId="77777777" w:rsidR="0038584A" w:rsidRPr="00EC09CD" w:rsidRDefault="0038584A" w:rsidP="00092C66">
            <w:pPr xmlns:w="http://schemas.openxmlformats.org/wordprocessingml/2006/main">
              <w:pStyle w:val="a7"/>
              <w:shd w:val="clear" w:color="auto" w:fill="auto"/>
              <w:snapToGrid w:val="0"/>
              <w:spacing w:line="240" w:lineRule="auto"/>
              <w:rPr>
                <w:sz w:val="14"/>
                <w:szCs w:val="13"/>
              </w:rPr>
            </w:pPr>
            <w:r xmlns:w="http://schemas.openxmlformats.org/wordprocessingml/2006/main" w:rsidRPr="00EC09CD">
              <w:rPr>
                <w:rStyle w:val="a6"/>
                <w:color w:val="000000"/>
                <w:sz w:val="14"/>
                <w:szCs w:val="13"/>
              </w:rPr>
              <w:t xml:space="preserve">Ικανότητα</w:t>
            </w:r>
          </w:p>
        </w:tc>
        <w:tc>
          <w:tcPr>
            <w:tcW w:w="3102" w:type="pct"/>
            <w:tcBorders>
              <w:top w:val="single" w:sz="4" w:space="0" w:color="auto"/>
              <w:left w:val="single" w:sz="4" w:space="0" w:color="auto"/>
              <w:bottom w:val="nil"/>
              <w:right w:val="single" w:sz="4" w:space="0" w:color="auto"/>
            </w:tcBorders>
            <w:shd w:val="clear" w:color="auto" w:fill="FFFFFF"/>
            <w:tcMar>
              <w:left w:w="57" w:type="dxa"/>
            </w:tcMar>
            <w:vAlign w:val="bottom"/>
          </w:tcPr>
          <w:p w14:paraId="1A24D3B2" w14:textId="77777777" w:rsidR="0038584A" w:rsidRPr="00EC09CD" w:rsidRDefault="0038584A" w:rsidP="000576F8">
            <w:pPr xmlns:w="http://schemas.openxmlformats.org/wordprocessingml/2006/main">
              <w:pStyle w:val="a7"/>
              <w:shd w:val="clear" w:color="auto" w:fill="auto"/>
              <w:snapToGrid w:val="0"/>
              <w:spacing w:line="240" w:lineRule="auto"/>
              <w:jc w:val="center"/>
              <w:rPr>
                <w:sz w:val="14"/>
                <w:szCs w:val="13"/>
              </w:rPr>
            </w:pPr>
            <w:r xmlns:w="http://schemas.openxmlformats.org/wordprocessingml/2006/main" w:rsidRPr="00EC09CD">
              <w:rPr>
                <w:rStyle w:val="a6"/>
                <w:color w:val="000000"/>
                <w:sz w:val="14"/>
                <w:szCs w:val="13"/>
              </w:rPr>
              <w:t xml:space="preserve">15 σετ</w:t>
            </w:r>
          </w:p>
        </w:tc>
      </w:tr>
      <w:tr w:rsidR="0038584A" w:rsidRPr="00EC09CD" w14:paraId="2234A7E6" w14:textId="77777777" w:rsidTr="00FA067D">
        <w:tc>
          <w:tcPr>
            <w:tcW w:w="1898" w:type="pct"/>
            <w:tcBorders>
              <w:top w:val="single" w:sz="4" w:space="0" w:color="auto"/>
              <w:left w:val="single" w:sz="4" w:space="0" w:color="auto"/>
              <w:bottom w:val="nil"/>
              <w:right w:val="nil"/>
            </w:tcBorders>
            <w:shd w:val="clear" w:color="auto" w:fill="FFFFFF"/>
            <w:tcMar>
              <w:left w:w="57" w:type="dxa"/>
            </w:tcMar>
            <w:vAlign w:val="bottom"/>
          </w:tcPr>
          <w:p w14:paraId="74C97C51" w14:textId="77777777" w:rsidR="0038584A" w:rsidRPr="00EC09CD" w:rsidRDefault="0038584A" w:rsidP="00092C66">
            <w:pPr xmlns:w="http://schemas.openxmlformats.org/wordprocessingml/2006/main">
              <w:pStyle w:val="a7"/>
              <w:shd w:val="clear" w:color="auto" w:fill="auto"/>
              <w:snapToGrid w:val="0"/>
              <w:spacing w:line="240" w:lineRule="auto"/>
              <w:rPr>
                <w:sz w:val="14"/>
                <w:szCs w:val="13"/>
              </w:rPr>
            </w:pPr>
            <w:r xmlns:w="http://schemas.openxmlformats.org/wordprocessingml/2006/main" w:rsidRPr="00EC09CD">
              <w:rPr>
                <w:rStyle w:val="a6"/>
                <w:color w:val="000000"/>
                <w:sz w:val="14"/>
                <w:szCs w:val="13"/>
              </w:rPr>
              <w:t xml:space="preserve">Τροφοδοτικό</w:t>
            </w:r>
          </w:p>
        </w:tc>
        <w:tc>
          <w:tcPr>
            <w:tcW w:w="3102" w:type="pct"/>
            <w:tcBorders>
              <w:top w:val="single" w:sz="4" w:space="0" w:color="auto"/>
              <w:left w:val="single" w:sz="4" w:space="0" w:color="auto"/>
              <w:bottom w:val="nil"/>
              <w:right w:val="single" w:sz="4" w:space="0" w:color="auto"/>
            </w:tcBorders>
            <w:shd w:val="clear" w:color="auto" w:fill="FFFFFF"/>
            <w:tcMar>
              <w:left w:w="57" w:type="dxa"/>
            </w:tcMar>
            <w:vAlign w:val="bottom"/>
          </w:tcPr>
          <w:p w14:paraId="70B31B8B" w14:textId="2E5D5016" w:rsidR="0038584A" w:rsidRPr="00EC09CD" w:rsidRDefault="0038584A" w:rsidP="000576F8">
            <w:pPr xmlns:w="http://schemas.openxmlformats.org/wordprocessingml/2006/main">
              <w:pStyle w:val="a7"/>
              <w:shd w:val="clear" w:color="auto" w:fill="auto"/>
              <w:snapToGrid w:val="0"/>
              <w:spacing w:line="240" w:lineRule="auto"/>
              <w:jc w:val="center"/>
              <w:rPr>
                <w:sz w:val="14"/>
                <w:szCs w:val="13"/>
              </w:rPr>
            </w:pPr>
            <w:r xmlns:w="http://schemas.openxmlformats.org/wordprocessingml/2006/main" w:rsidRPr="00EC09CD">
              <w:rPr>
                <w:rStyle w:val="a6"/>
                <w:color w:val="000000"/>
                <w:sz w:val="14"/>
                <w:szCs w:val="13"/>
              </w:rPr>
              <w:t xml:space="preserve">220-240V, 50Hz DC</w:t>
            </w:r>
          </w:p>
        </w:tc>
      </w:tr>
      <w:tr w:rsidR="0038584A" w:rsidRPr="00EC09CD" w14:paraId="18993B58" w14:textId="77777777" w:rsidTr="00FA067D">
        <w:tc>
          <w:tcPr>
            <w:tcW w:w="1898" w:type="pct"/>
            <w:tcBorders>
              <w:top w:val="single" w:sz="4" w:space="0" w:color="auto"/>
              <w:left w:val="single" w:sz="4" w:space="0" w:color="auto"/>
              <w:bottom w:val="nil"/>
              <w:right w:val="nil"/>
            </w:tcBorders>
            <w:shd w:val="clear" w:color="auto" w:fill="FFFFFF"/>
            <w:tcMar>
              <w:left w:w="57" w:type="dxa"/>
            </w:tcMar>
          </w:tcPr>
          <w:p w14:paraId="5919D488" w14:textId="77777777" w:rsidR="0038584A" w:rsidRPr="00EC09CD" w:rsidRDefault="0038584A" w:rsidP="00092C66">
            <w:pPr xmlns:w="http://schemas.openxmlformats.org/wordprocessingml/2006/main">
              <w:pStyle w:val="a7"/>
              <w:shd w:val="clear" w:color="auto" w:fill="auto"/>
              <w:snapToGrid w:val="0"/>
              <w:spacing w:line="240" w:lineRule="auto"/>
              <w:rPr>
                <w:sz w:val="14"/>
                <w:szCs w:val="13"/>
              </w:rPr>
            </w:pPr>
            <w:r xmlns:w="http://schemas.openxmlformats.org/wordprocessingml/2006/main" w:rsidRPr="00EC09CD">
              <w:rPr>
                <w:rStyle w:val="a6"/>
                <w:color w:val="000000"/>
                <w:sz w:val="14"/>
                <w:szCs w:val="13"/>
              </w:rPr>
              <w:t xml:space="preserve">Πίεση νερού</w:t>
            </w:r>
          </w:p>
        </w:tc>
        <w:tc>
          <w:tcPr>
            <w:tcW w:w="3102" w:type="pct"/>
            <w:tcBorders>
              <w:top w:val="single" w:sz="4" w:space="0" w:color="auto"/>
              <w:left w:val="single" w:sz="4" w:space="0" w:color="auto"/>
              <w:bottom w:val="nil"/>
              <w:right w:val="single" w:sz="4" w:space="0" w:color="auto"/>
            </w:tcBorders>
            <w:shd w:val="clear" w:color="auto" w:fill="FFFFFF"/>
            <w:tcMar>
              <w:left w:w="57" w:type="dxa"/>
            </w:tcMar>
          </w:tcPr>
          <w:p w14:paraId="4EFB452A" w14:textId="77777777" w:rsidR="0038584A" w:rsidRPr="00EC09CD" w:rsidRDefault="0038584A" w:rsidP="000576F8">
            <w:pPr xmlns:w="http://schemas.openxmlformats.org/wordprocessingml/2006/main">
              <w:pStyle w:val="a7"/>
              <w:shd w:val="clear" w:color="auto" w:fill="auto"/>
              <w:snapToGrid w:val="0"/>
              <w:spacing w:line="240" w:lineRule="auto"/>
              <w:jc w:val="center"/>
              <w:rPr>
                <w:sz w:val="14"/>
                <w:szCs w:val="13"/>
              </w:rPr>
            </w:pPr>
            <w:r xmlns:w="http://schemas.openxmlformats.org/wordprocessingml/2006/main" w:rsidRPr="00EC09CD">
              <w:rPr>
                <w:rStyle w:val="a6"/>
                <w:color w:val="000000"/>
                <w:sz w:val="14"/>
                <w:szCs w:val="13"/>
              </w:rPr>
              <w:t xml:space="preserve">0,03-1,0MPa</w:t>
            </w:r>
          </w:p>
        </w:tc>
      </w:tr>
      <w:tr w:rsidR="0038584A" w:rsidRPr="00EC09CD" w14:paraId="2CE7C049" w14:textId="77777777" w:rsidTr="00FA067D">
        <w:tc>
          <w:tcPr>
            <w:tcW w:w="1898" w:type="pct"/>
            <w:tcBorders>
              <w:top w:val="single" w:sz="4" w:space="0" w:color="auto"/>
              <w:left w:val="single" w:sz="4" w:space="0" w:color="auto"/>
              <w:bottom w:val="nil"/>
              <w:right w:val="nil"/>
            </w:tcBorders>
            <w:shd w:val="clear" w:color="auto" w:fill="FFFFFF"/>
            <w:tcMar>
              <w:left w:w="57" w:type="dxa"/>
            </w:tcMar>
          </w:tcPr>
          <w:p w14:paraId="498665B3" w14:textId="77777777" w:rsidR="0038584A" w:rsidRPr="00EC09CD" w:rsidRDefault="0038584A" w:rsidP="00092C66">
            <w:pPr xmlns:w="http://schemas.openxmlformats.org/wordprocessingml/2006/main">
              <w:pStyle w:val="a7"/>
              <w:shd w:val="clear" w:color="auto" w:fill="auto"/>
              <w:snapToGrid w:val="0"/>
              <w:spacing w:line="240" w:lineRule="auto"/>
              <w:rPr>
                <w:sz w:val="14"/>
                <w:szCs w:val="13"/>
              </w:rPr>
            </w:pPr>
            <w:r xmlns:w="http://schemas.openxmlformats.org/wordprocessingml/2006/main" w:rsidRPr="00EC09CD">
              <w:rPr>
                <w:rStyle w:val="a6"/>
                <w:color w:val="000000"/>
                <w:sz w:val="14"/>
                <w:szCs w:val="13"/>
              </w:rPr>
              <w:t xml:space="preserve">Μέγεθος</w:t>
            </w:r>
          </w:p>
        </w:tc>
        <w:tc>
          <w:tcPr>
            <w:tcW w:w="3102" w:type="pct"/>
            <w:tcBorders>
              <w:top w:val="single" w:sz="4" w:space="0" w:color="auto"/>
              <w:left w:val="single" w:sz="4" w:space="0" w:color="auto"/>
              <w:bottom w:val="nil"/>
              <w:right w:val="single" w:sz="4" w:space="0" w:color="auto"/>
            </w:tcBorders>
            <w:shd w:val="clear" w:color="auto" w:fill="FFFFFF"/>
            <w:tcMar>
              <w:left w:w="57" w:type="dxa"/>
            </w:tcMar>
          </w:tcPr>
          <w:p w14:paraId="43F86FD9" w14:textId="6099D61A" w:rsidR="0038584A" w:rsidRPr="00EC09CD" w:rsidRDefault="0038584A" w:rsidP="000576F8">
            <w:pPr xmlns:w="http://schemas.openxmlformats.org/wordprocessingml/2006/main">
              <w:pStyle w:val="a7"/>
              <w:shd w:val="clear" w:color="auto" w:fill="auto"/>
              <w:snapToGrid w:val="0"/>
              <w:spacing w:line="240" w:lineRule="auto"/>
              <w:jc w:val="center"/>
              <w:rPr>
                <w:sz w:val="14"/>
                <w:szCs w:val="13"/>
              </w:rPr>
            </w:pPr>
            <w:r xmlns:w="http://schemas.openxmlformats.org/wordprocessingml/2006/main" w:rsidRPr="00EC09CD">
              <w:rPr>
                <w:rStyle w:val="a6"/>
                <w:color w:val="000000"/>
                <w:sz w:val="14"/>
                <w:szCs w:val="13"/>
              </w:rPr>
              <w:t xml:space="preserve">60cm (Π) x 60cm (Μ) x 85cm (Υ)</w:t>
            </w:r>
          </w:p>
        </w:tc>
      </w:tr>
      <w:tr w:rsidR="0038584A" w:rsidRPr="00EC09CD" w14:paraId="3D672B80" w14:textId="77777777" w:rsidTr="00FA067D">
        <w:tc>
          <w:tcPr>
            <w:tcW w:w="1898" w:type="pct"/>
            <w:tcBorders>
              <w:top w:val="single" w:sz="4" w:space="0" w:color="auto"/>
              <w:left w:val="single" w:sz="4" w:space="0" w:color="auto"/>
              <w:bottom w:val="nil"/>
              <w:right w:val="nil"/>
            </w:tcBorders>
            <w:shd w:val="clear" w:color="auto" w:fill="FFFFFF"/>
            <w:tcMar>
              <w:left w:w="57" w:type="dxa"/>
            </w:tcMar>
            <w:vAlign w:val="bottom"/>
          </w:tcPr>
          <w:p w14:paraId="51C86BF0" w14:textId="77777777" w:rsidR="0038584A" w:rsidRPr="00EC09CD" w:rsidRDefault="0038584A" w:rsidP="00092C66">
            <w:pPr xmlns:w="http://schemas.openxmlformats.org/wordprocessingml/2006/main">
              <w:pStyle w:val="a7"/>
              <w:shd w:val="clear" w:color="auto" w:fill="auto"/>
              <w:snapToGrid w:val="0"/>
              <w:spacing w:line="240" w:lineRule="auto"/>
              <w:rPr>
                <w:sz w:val="14"/>
                <w:szCs w:val="13"/>
              </w:rPr>
            </w:pPr>
            <w:r xmlns:w="http://schemas.openxmlformats.org/wordprocessingml/2006/main" w:rsidRPr="00EC09CD">
              <w:rPr>
                <w:rStyle w:val="a6"/>
                <w:color w:val="000000"/>
                <w:sz w:val="14"/>
                <w:szCs w:val="13"/>
              </w:rPr>
              <w:t xml:space="preserve">Καθαρό βάρος</w:t>
            </w:r>
          </w:p>
        </w:tc>
        <w:tc>
          <w:tcPr>
            <w:tcW w:w="3102" w:type="pct"/>
            <w:tcBorders>
              <w:top w:val="single" w:sz="4" w:space="0" w:color="auto"/>
              <w:left w:val="single" w:sz="4" w:space="0" w:color="auto"/>
              <w:bottom w:val="nil"/>
              <w:right w:val="single" w:sz="4" w:space="0" w:color="auto"/>
            </w:tcBorders>
            <w:shd w:val="clear" w:color="auto" w:fill="FFFFFF"/>
            <w:tcMar>
              <w:left w:w="57" w:type="dxa"/>
            </w:tcMar>
            <w:vAlign w:val="bottom"/>
          </w:tcPr>
          <w:p w14:paraId="10E1B19A" w14:textId="77777777" w:rsidR="0038584A" w:rsidRPr="00EC09CD" w:rsidRDefault="0038584A" w:rsidP="000576F8">
            <w:pPr xmlns:w="http://schemas.openxmlformats.org/wordprocessingml/2006/main">
              <w:pStyle w:val="a7"/>
              <w:shd w:val="clear" w:color="auto" w:fill="auto"/>
              <w:snapToGrid w:val="0"/>
              <w:spacing w:line="240" w:lineRule="auto"/>
              <w:jc w:val="center"/>
              <w:rPr>
                <w:sz w:val="14"/>
                <w:szCs w:val="13"/>
              </w:rPr>
            </w:pPr>
            <w:r xmlns:w="http://schemas.openxmlformats.org/wordprocessingml/2006/main" w:rsidRPr="00EC09CD">
              <w:rPr>
                <w:rStyle w:val="a6"/>
                <w:color w:val="000000"/>
                <w:sz w:val="14"/>
                <w:szCs w:val="13"/>
              </w:rPr>
              <w:t xml:space="preserve">50 κιλά</w:t>
            </w:r>
          </w:p>
        </w:tc>
      </w:tr>
      <w:tr w:rsidR="0038584A" w:rsidRPr="00EC09CD" w14:paraId="6DF98029" w14:textId="77777777" w:rsidTr="00FA067D">
        <w:tc>
          <w:tcPr>
            <w:tcW w:w="1898" w:type="pct"/>
            <w:tcBorders>
              <w:top w:val="single" w:sz="4" w:space="0" w:color="auto"/>
              <w:left w:val="single" w:sz="4" w:space="0" w:color="auto"/>
              <w:bottom w:val="nil"/>
              <w:right w:val="nil"/>
            </w:tcBorders>
            <w:shd w:val="clear" w:color="auto" w:fill="FFFFFF"/>
            <w:tcMar>
              <w:left w:w="57" w:type="dxa"/>
            </w:tcMar>
            <w:vAlign w:val="bottom"/>
          </w:tcPr>
          <w:p w14:paraId="39FC9D13" w14:textId="77777777" w:rsidR="0038584A" w:rsidRPr="00EC09CD" w:rsidRDefault="0038584A" w:rsidP="00092C66">
            <w:pPr xmlns:w="http://schemas.openxmlformats.org/wordprocessingml/2006/main">
              <w:pStyle w:val="a7"/>
              <w:shd w:val="clear" w:color="auto" w:fill="auto"/>
              <w:snapToGrid w:val="0"/>
              <w:spacing w:line="240" w:lineRule="auto"/>
              <w:rPr>
                <w:sz w:val="14"/>
                <w:szCs w:val="13"/>
              </w:rPr>
            </w:pPr>
            <w:r xmlns:w="http://schemas.openxmlformats.org/wordprocessingml/2006/main" w:rsidRPr="00EC09CD">
              <w:rPr>
                <w:rStyle w:val="a6"/>
                <w:color w:val="000000"/>
                <w:sz w:val="14"/>
                <w:szCs w:val="13"/>
              </w:rPr>
              <w:t xml:space="preserve">Κατανάλωση ενέργειας σε κατάσταση απενεργοποίησης</w:t>
            </w:r>
          </w:p>
        </w:tc>
        <w:tc>
          <w:tcPr>
            <w:tcW w:w="3102" w:type="pct"/>
            <w:tcBorders>
              <w:top w:val="single" w:sz="4" w:space="0" w:color="auto"/>
              <w:left w:val="single" w:sz="4" w:space="0" w:color="auto"/>
              <w:bottom w:val="nil"/>
              <w:right w:val="single" w:sz="4" w:space="0" w:color="auto"/>
            </w:tcBorders>
            <w:shd w:val="clear" w:color="auto" w:fill="FFFFFF"/>
            <w:tcMar>
              <w:left w:w="57" w:type="dxa"/>
            </w:tcMar>
            <w:vAlign w:val="bottom"/>
          </w:tcPr>
          <w:p w14:paraId="2B22B7FF" w14:textId="74DF2364" w:rsidR="0038584A" w:rsidRPr="00EC09CD" w:rsidRDefault="00F4763B" w:rsidP="00F4763B">
            <w:pPr xmlns:w="http://schemas.openxmlformats.org/wordprocessingml/2006/main">
              <w:snapToGrid w:val="0"/>
              <w:jc w:val="center"/>
              <w:rPr>
                <w:sz w:val="14"/>
                <w:szCs w:val="22"/>
              </w:rPr>
            </w:pPr>
            <w:r xmlns:w="http://schemas.openxmlformats.org/wordprocessingml/2006/main" w:rsidRPr="00EC09CD">
              <w:rPr>
                <w:color w:val="auto"/>
                <w:sz w:val="14"/>
                <w:szCs w:val="22"/>
              </w:rPr>
              <w:t xml:space="preserve">0,49W</w:t>
            </w:r>
          </w:p>
        </w:tc>
      </w:tr>
      <w:tr w:rsidR="0038584A" w:rsidRPr="00EC09CD" w14:paraId="2C91D63D" w14:textId="77777777" w:rsidTr="00FA067D">
        <w:tc>
          <w:tcPr>
            <w:tcW w:w="1898" w:type="pct"/>
            <w:tcBorders>
              <w:top w:val="single" w:sz="4" w:space="0" w:color="auto"/>
              <w:left w:val="single" w:sz="4" w:space="0" w:color="auto"/>
              <w:bottom w:val="nil"/>
              <w:right w:val="nil"/>
            </w:tcBorders>
            <w:shd w:val="clear" w:color="auto" w:fill="FFFFFF"/>
            <w:tcMar>
              <w:left w:w="57" w:type="dxa"/>
            </w:tcMar>
          </w:tcPr>
          <w:p w14:paraId="17B68C86" w14:textId="77777777" w:rsidR="0038584A" w:rsidRPr="00EC09CD" w:rsidRDefault="0038584A" w:rsidP="00092C66">
            <w:pPr xmlns:w="http://schemas.openxmlformats.org/wordprocessingml/2006/main">
              <w:pStyle w:val="a7"/>
              <w:shd w:val="clear" w:color="auto" w:fill="auto"/>
              <w:snapToGrid w:val="0"/>
              <w:spacing w:line="240" w:lineRule="auto"/>
              <w:rPr>
                <w:sz w:val="14"/>
                <w:szCs w:val="13"/>
              </w:rPr>
            </w:pPr>
            <w:r xmlns:w="http://schemas.openxmlformats.org/wordprocessingml/2006/main" w:rsidRPr="00EC09CD">
              <w:rPr>
                <w:rStyle w:val="a6"/>
                <w:color w:val="000000"/>
                <w:sz w:val="14"/>
                <w:szCs w:val="13"/>
              </w:rPr>
              <w:t xml:space="preserve">Κατανάλωση ενέργειας σε κατάσταση αναμονής</w:t>
            </w:r>
          </w:p>
        </w:tc>
        <w:tc>
          <w:tcPr>
            <w:tcW w:w="3102" w:type="pct"/>
            <w:tcBorders>
              <w:top w:val="single" w:sz="4" w:space="0" w:color="auto"/>
              <w:left w:val="single" w:sz="4" w:space="0" w:color="auto"/>
              <w:bottom w:val="nil"/>
              <w:right w:val="single" w:sz="4" w:space="0" w:color="auto"/>
            </w:tcBorders>
            <w:shd w:val="clear" w:color="auto" w:fill="FFFFFF"/>
            <w:tcMar>
              <w:left w:w="57" w:type="dxa"/>
            </w:tcMar>
          </w:tcPr>
          <w:p w14:paraId="5139AC3F" w14:textId="7BA0A546" w:rsidR="0038584A" w:rsidRPr="00EC09CD" w:rsidRDefault="00F4763B" w:rsidP="000576F8">
            <w:pPr xmlns:w="http://schemas.openxmlformats.org/wordprocessingml/2006/main">
              <w:pStyle w:val="a7"/>
              <w:shd w:val="clear" w:color="auto" w:fill="auto"/>
              <w:snapToGrid w:val="0"/>
              <w:spacing w:line="240" w:lineRule="auto"/>
              <w:jc w:val="center"/>
              <w:rPr>
                <w:sz w:val="14"/>
                <w:szCs w:val="13"/>
              </w:rPr>
            </w:pPr>
            <w:r xmlns:w="http://schemas.openxmlformats.org/wordprocessingml/2006/main" w:rsidRPr="00EC09CD">
              <w:rPr>
                <w:sz w:val="14"/>
                <w:szCs w:val="13"/>
              </w:rPr>
              <w:t xml:space="preserve">0,49W</w:t>
            </w:r>
          </w:p>
        </w:tc>
      </w:tr>
      <w:tr w:rsidR="0038584A" w:rsidRPr="00EC09CD" w14:paraId="464A4735" w14:textId="77777777" w:rsidTr="00FA067D">
        <w:tc>
          <w:tcPr>
            <w:tcW w:w="1898" w:type="pct"/>
            <w:tcBorders>
              <w:top w:val="single" w:sz="4" w:space="0" w:color="auto"/>
              <w:left w:val="single" w:sz="4" w:space="0" w:color="auto"/>
              <w:bottom w:val="single" w:sz="4" w:space="0" w:color="auto"/>
              <w:right w:val="nil"/>
            </w:tcBorders>
            <w:shd w:val="clear" w:color="auto" w:fill="FFFFFF"/>
            <w:tcMar>
              <w:left w:w="57" w:type="dxa"/>
            </w:tcMar>
          </w:tcPr>
          <w:p w14:paraId="71D4A478" w14:textId="77777777" w:rsidR="0038584A" w:rsidRPr="00EC09CD" w:rsidRDefault="0038584A" w:rsidP="00092C66">
            <w:pPr xmlns:w="http://schemas.openxmlformats.org/wordprocessingml/2006/main">
              <w:pStyle w:val="a7"/>
              <w:shd w:val="clear" w:color="auto" w:fill="auto"/>
              <w:snapToGrid w:val="0"/>
              <w:spacing w:line="240" w:lineRule="auto"/>
              <w:rPr>
                <w:sz w:val="14"/>
                <w:szCs w:val="13"/>
              </w:rPr>
            </w:pPr>
            <w:r xmlns:w="http://schemas.openxmlformats.org/wordprocessingml/2006/main" w:rsidRPr="00EC09CD">
              <w:rPr>
                <w:rStyle w:val="a6"/>
                <w:color w:val="000000"/>
                <w:sz w:val="14"/>
                <w:szCs w:val="13"/>
              </w:rPr>
              <w:t xml:space="preserve">Κατανάλωση ενέργειας με καθυστερημένη εκκίνηση</w:t>
            </w:r>
          </w:p>
        </w:tc>
        <w:tc>
          <w:tcPr>
            <w:tcW w:w="3102" w:type="pct"/>
            <w:tcBorders>
              <w:top w:val="single" w:sz="4" w:space="0" w:color="auto"/>
              <w:left w:val="single" w:sz="4" w:space="0" w:color="auto"/>
              <w:bottom w:val="single" w:sz="4" w:space="0" w:color="auto"/>
              <w:right w:val="single" w:sz="4" w:space="0" w:color="auto"/>
            </w:tcBorders>
            <w:shd w:val="clear" w:color="auto" w:fill="FFFFFF"/>
            <w:tcMar>
              <w:left w:w="57" w:type="dxa"/>
            </w:tcMar>
          </w:tcPr>
          <w:p w14:paraId="05B68649" w14:textId="5E10C4BD" w:rsidR="0038584A" w:rsidRPr="00EC09CD" w:rsidRDefault="0038584A" w:rsidP="000576F8">
            <w:pPr xmlns:w="http://schemas.openxmlformats.org/wordprocessingml/2006/main">
              <w:pStyle w:val="a7"/>
              <w:shd w:val="clear" w:color="auto" w:fill="auto"/>
              <w:snapToGrid w:val="0"/>
              <w:spacing w:line="240" w:lineRule="auto"/>
              <w:jc w:val="center"/>
              <w:rPr>
                <w:sz w:val="14"/>
                <w:szCs w:val="13"/>
              </w:rPr>
            </w:pPr>
            <w:r xmlns:w="http://schemas.openxmlformats.org/wordprocessingml/2006/main" w:rsidRPr="00EC09CD">
              <w:rPr>
                <w:rStyle w:val="a6"/>
                <w:color w:val="000000"/>
                <w:sz w:val="14"/>
                <w:szCs w:val="13"/>
              </w:rPr>
              <w:t xml:space="preserve">1,50W</w:t>
            </w:r>
          </w:p>
        </w:tc>
      </w:tr>
    </w:tbl>
    <w:p w14:paraId="055DA0D6" w14:textId="77777777" w:rsidR="0038584A" w:rsidRPr="00EC09CD" w:rsidRDefault="0038584A" w:rsidP="00F4763B">
      <w:pPr xmlns:w="http://schemas.openxmlformats.org/wordprocessingml/2006/main">
        <w:pStyle w:val="a4"/>
        <w:shd w:val="clear" w:color="auto" w:fill="auto"/>
        <w:snapToGrid w:val="0"/>
        <w:spacing w:before="120" w:line="240" w:lineRule="auto"/>
        <w:rPr>
          <w:b/>
          <w:bCs/>
          <w:sz w:val="14"/>
          <w:szCs w:val="13"/>
        </w:rPr>
      </w:pPr>
      <w:r xmlns:w="http://schemas.openxmlformats.org/wordprocessingml/2006/main" w:rsidRPr="00EC09CD">
        <w:rPr>
          <w:rStyle w:val="Char0"/>
          <w:b/>
          <w:color w:val="000000"/>
          <w:sz w:val="14"/>
          <w:szCs w:val="13"/>
        </w:rPr>
        <w:t xml:space="preserve">Συμβουλές:</w:t>
      </w:r>
    </w:p>
    <w:p w14:paraId="73EFF061" w14:textId="04CD428C" w:rsidR="000576F8" w:rsidRPr="00EC09CD" w:rsidRDefault="0038584A" w:rsidP="00E4334E">
      <w:pPr xmlns:w="http://schemas.openxmlformats.org/wordprocessingml/2006/main">
        <w:pStyle w:val="a7"/>
        <w:numPr>
          <w:ilvl w:val="0"/>
          <w:numId w:val="65"/>
        </w:numPr>
        <w:shd w:val="clear" w:color="auto" w:fill="auto"/>
        <w:tabs>
          <w:tab w:val="left" w:pos="221"/>
        </w:tabs>
        <w:snapToGrid w:val="0"/>
        <w:spacing w:line="240" w:lineRule="auto"/>
        <w:ind w:left="0" w:firstLine="0"/>
        <w:jc w:val="both"/>
        <w:rPr>
          <w:rStyle w:val="Char0"/>
          <w:rFonts w:cs="Arial"/>
          <w:color w:val="000000"/>
          <w:sz w:val="14"/>
          <w:szCs w:val="13"/>
        </w:rPr>
      </w:pPr>
      <w:r xmlns:w="http://schemas.openxmlformats.org/wordprocessingml/2006/main" w:rsidRPr="00EC09CD">
        <w:rPr>
          <w:rStyle w:val="Char0"/>
          <w:color w:val="000000"/>
          <w:sz w:val="14"/>
          <w:szCs w:val="13"/>
        </w:rPr>
        <w:t xml:space="preserve">Εάν βρίσκεστε στην περιοχή της ΕΕ, μπορείτε να λάβετε πληροφορίες για το προϊόν σαρώνοντας τον κωδικό QR στην ετικέτα ενεργειακής απόδοσης του προϊόντος.</w:t>
      </w:r>
    </w:p>
    <w:p w14:paraId="56E5B3BF" w14:textId="77777777" w:rsidR="000576F8" w:rsidRPr="00EC09CD" w:rsidRDefault="000576F8">
      <w:pPr>
        <w:widowControl/>
        <w:rPr>
          <w:rStyle w:val="Char0"/>
          <w:rFonts w:cs="Arial"/>
          <w:sz w:val="14"/>
          <w:szCs w:val="13"/>
        </w:rPr>
      </w:pPr>
      <w:r w:rsidRPr="00EC09CD">
        <w:rPr>
          <w:sz w:val="22"/>
          <w:szCs w:val="22"/>
        </w:rPr>
        <w:br w:type="page"/>
      </w:r>
    </w:p>
    <w:tbl>
      <w:tblPr>
        <w:tblW w:w="5000" w:type="pct"/>
        <w:tblLayout w:type="fixed"/>
        <w:tblCellMar>
          <w:top w:w="28" w:type="dxa"/>
          <w:left w:w="0" w:type="dxa"/>
          <w:bottom w:w="28" w:type="dxa"/>
          <w:right w:w="57" w:type="dxa"/>
        </w:tblCellMar>
        <w:tblLook w:val="0000" w:firstRow="0" w:lastRow="0" w:firstColumn="0" w:lastColumn="0" w:noHBand="0" w:noVBand="0"/>
      </w:tblPr>
      <w:tblGrid>
        <w:gridCol w:w="426"/>
        <w:gridCol w:w="2553"/>
        <w:gridCol w:w="140"/>
        <w:gridCol w:w="427"/>
        <w:gridCol w:w="3144"/>
      </w:tblGrid>
      <w:tr w:rsidR="0038584A" w:rsidRPr="00EC09CD" w14:paraId="09A98B30" w14:textId="77777777" w:rsidTr="00E4334E">
        <w:tc>
          <w:tcPr>
            <w:tcW w:w="2226" w:type="pct"/>
            <w:gridSpan w:val="2"/>
            <w:tcBorders>
              <w:top w:val="nil"/>
              <w:left w:val="nil"/>
              <w:bottom w:val="nil"/>
              <w:right w:val="nil"/>
            </w:tcBorders>
            <w:shd w:val="clear" w:color="auto" w:fill="FFFFFF"/>
          </w:tcPr>
          <w:p w14:paraId="452D7FA0" w14:textId="77777777" w:rsidR="0038584A" w:rsidRPr="00EC09CD" w:rsidRDefault="0038584A" w:rsidP="00542891">
            <w:pPr xmlns:w="http://schemas.openxmlformats.org/wordprocessingml/2006/main">
              <w:pStyle w:val="1"/>
              <w:rPr>
                <w:sz w:val="20"/>
                <w:szCs w:val="20"/>
              </w:rPr>
            </w:pPr>
            <w:bookmarkStart xmlns:w="http://schemas.openxmlformats.org/wordprocessingml/2006/main" w:id="18" w:name="_Toc213854303"/>
            <w:r xmlns:w="http://schemas.openxmlformats.org/wordprocessingml/2006/main" w:rsidRPr="00EC09CD">
              <w:rPr>
                <w:rStyle w:val="a6"/>
                <w:sz w:val="20"/>
                <w:szCs w:val="13"/>
              </w:rPr>
              <w:lastRenderedPageBreak xmlns:w="http://schemas.openxmlformats.org/wordprocessingml/2006/main"/>
            </w:r>
            <w:r xmlns:w="http://schemas.openxmlformats.org/wordprocessingml/2006/main" w:rsidRPr="00EC09CD">
              <w:rPr>
                <w:rStyle w:val="a6"/>
                <w:sz w:val="20"/>
                <w:szCs w:val="13"/>
              </w:rPr>
              <w:t xml:space="preserve">Εγκατάσταση</w:t>
            </w:r>
            <w:bookmarkEnd xmlns:w="http://schemas.openxmlformats.org/wordprocessingml/2006/main" w:id="18"/>
          </w:p>
        </w:tc>
        <w:tc>
          <w:tcPr>
            <w:tcW w:w="105" w:type="pct"/>
            <w:tcBorders>
              <w:top w:val="nil"/>
              <w:left w:val="nil"/>
              <w:bottom w:val="nil"/>
              <w:right w:val="nil"/>
            </w:tcBorders>
            <w:shd w:val="clear" w:color="auto" w:fill="FFFFFF"/>
          </w:tcPr>
          <w:p w14:paraId="7D8603C6" w14:textId="77777777" w:rsidR="0038584A" w:rsidRPr="00EC09CD" w:rsidRDefault="0038584A" w:rsidP="000576F8">
            <w:pPr>
              <w:snapToGrid w:val="0"/>
              <w:spacing w:after="120"/>
              <w:rPr>
                <w:b/>
                <w:bCs/>
                <w:color w:val="auto"/>
                <w:sz w:val="8"/>
                <w:szCs w:val="8"/>
                <w:lang w:eastAsia="zh-CN"/>
              </w:rPr>
            </w:pPr>
          </w:p>
        </w:tc>
        <w:tc>
          <w:tcPr>
            <w:tcW w:w="2669" w:type="pct"/>
            <w:gridSpan w:val="2"/>
            <w:tcBorders>
              <w:top w:val="nil"/>
              <w:left w:val="nil"/>
              <w:bottom w:val="nil"/>
              <w:right w:val="nil"/>
            </w:tcBorders>
            <w:shd w:val="clear" w:color="auto" w:fill="FFFFFF"/>
          </w:tcPr>
          <w:p w14:paraId="194BBD4A" w14:textId="7AE7171A" w:rsidR="0038584A" w:rsidRPr="00EC09CD" w:rsidRDefault="0038584A" w:rsidP="000576F8">
            <w:pPr xmlns:w="http://schemas.openxmlformats.org/wordprocessingml/2006/main">
              <w:pStyle w:val="a7"/>
              <w:shd w:val="clear" w:color="auto" w:fill="auto"/>
              <w:snapToGrid w:val="0"/>
              <w:spacing w:after="120" w:line="240" w:lineRule="auto"/>
              <w:rPr>
                <w:b/>
                <w:bCs/>
                <w:sz w:val="14"/>
                <w:szCs w:val="14"/>
              </w:rPr>
            </w:pPr>
            <w:r xmlns:w="http://schemas.openxmlformats.org/wordprocessingml/2006/main" w:rsidRPr="00EC09CD">
              <w:rPr>
                <w:rStyle w:val="a6"/>
                <w:b/>
                <w:color w:val="000000"/>
                <w:sz w:val="14"/>
                <w:szCs w:val="13"/>
              </w:rPr>
              <w:t xml:space="preserve">Λειτουργία 2: Λειτουργία χωνευτής τοποθέτησης</w:t>
            </w:r>
          </w:p>
        </w:tc>
      </w:tr>
      <w:tr w:rsidR="000576F8" w:rsidRPr="00EC09CD" w14:paraId="73826D6C" w14:textId="77777777" w:rsidTr="00E4334E">
        <w:tc>
          <w:tcPr>
            <w:tcW w:w="2226" w:type="pct"/>
            <w:gridSpan w:val="2"/>
            <w:tcBorders>
              <w:top w:val="nil"/>
              <w:left w:val="nil"/>
              <w:bottom w:val="nil"/>
              <w:right w:val="nil"/>
            </w:tcBorders>
            <w:shd w:val="clear" w:color="auto" w:fill="FFFFFF"/>
            <w:vAlign w:val="center"/>
          </w:tcPr>
          <w:p w14:paraId="484D78F8" w14:textId="17DEC4A9" w:rsidR="000576F8" w:rsidRPr="00EC09CD" w:rsidRDefault="000576F8" w:rsidP="00542891">
            <w:pPr xmlns:w="http://schemas.openxmlformats.org/wordprocessingml/2006/main">
              <w:pStyle w:val="2"/>
              <w:rPr>
                <w:sz w:val="20"/>
                <w:szCs w:val="20"/>
              </w:rPr>
            </w:pPr>
            <w:bookmarkStart xmlns:w="http://schemas.openxmlformats.org/wordprocessingml/2006/main" w:id="19" w:name="_Toc213854304"/>
            <w:r xmlns:w="http://schemas.openxmlformats.org/wordprocessingml/2006/main" w:rsidRPr="00EC09CD">
              <w:rPr>
                <w:rStyle w:val="a6"/>
                <w:sz w:val="20"/>
                <w:szCs w:val="13"/>
              </w:rPr>
              <w:t xml:space="preserve">Επιλέξτε τη σωστή θέση</w:t>
            </w:r>
            <w:bookmarkEnd xmlns:w="http://schemas.openxmlformats.org/wordprocessingml/2006/main" w:id="19"/>
          </w:p>
          <w:p w14:paraId="5F269556" w14:textId="024665D7" w:rsidR="000576F8" w:rsidRPr="00EC09CD" w:rsidRDefault="000576F8" w:rsidP="000576F8">
            <w:pPr xmlns:w="http://schemas.openxmlformats.org/wordprocessingml/2006/main">
              <w:pStyle w:val="a7"/>
              <w:shd w:val="clear" w:color="auto" w:fill="auto"/>
              <w:snapToGrid w:val="0"/>
              <w:spacing w:after="120" w:line="240" w:lineRule="auto"/>
              <w:rPr>
                <w:sz w:val="14"/>
                <w:szCs w:val="14"/>
              </w:rPr>
            </w:pPr>
            <w:r xmlns:w="http://schemas.openxmlformats.org/wordprocessingml/2006/main" w:rsidRPr="00EC09CD">
              <w:rPr>
                <w:rStyle w:val="a6"/>
                <w:b/>
                <w:color w:val="000000"/>
                <w:sz w:val="14"/>
                <w:szCs w:val="13"/>
              </w:rPr>
              <w:t xml:space="preserve">Λειτουργία 1: Λειτουργία ελεύθερης τοποθέτησης</w:t>
            </w:r>
          </w:p>
        </w:tc>
        <w:tc>
          <w:tcPr>
            <w:tcW w:w="105" w:type="pct"/>
            <w:tcBorders>
              <w:top w:val="nil"/>
              <w:left w:val="nil"/>
              <w:bottom w:val="nil"/>
              <w:right w:val="nil"/>
            </w:tcBorders>
            <w:shd w:val="clear" w:color="auto" w:fill="FFFFFF"/>
          </w:tcPr>
          <w:p w14:paraId="663BFCE0" w14:textId="77777777" w:rsidR="000576F8" w:rsidRPr="00EC09CD" w:rsidRDefault="000576F8" w:rsidP="00092C66">
            <w:pPr>
              <w:snapToGrid w:val="0"/>
              <w:rPr>
                <w:color w:val="auto"/>
                <w:sz w:val="8"/>
                <w:szCs w:val="8"/>
                <w:lang w:eastAsia="zh-CN"/>
              </w:rPr>
            </w:pPr>
          </w:p>
        </w:tc>
        <w:tc>
          <w:tcPr>
            <w:tcW w:w="2669" w:type="pct"/>
            <w:gridSpan w:val="2"/>
            <w:vMerge w:val="restart"/>
            <w:tcBorders>
              <w:top w:val="nil"/>
              <w:left w:val="nil"/>
              <w:right w:val="nil"/>
            </w:tcBorders>
            <w:shd w:val="clear" w:color="auto" w:fill="FFFFFF"/>
          </w:tcPr>
          <w:p w14:paraId="26610826" w14:textId="77C26450" w:rsidR="000576F8" w:rsidRPr="00FA067D" w:rsidRDefault="002B4A70" w:rsidP="00092C66">
            <w:pPr>
              <w:snapToGrid w:val="0"/>
              <w:rPr>
                <w:color w:val="auto"/>
                <w:sz w:val="2"/>
                <w:szCs w:val="2"/>
              </w:rPr>
            </w:pPr>
            <w:r w:rsidRPr="00EC09CD">
              <w:rPr>
                <w:noProof/>
                <w:color w:val="auto"/>
                <w:sz w:val="2"/>
                <w:szCs w:val="22"/>
              </w:rPr>
              <mc:AlternateContent>
                <mc:Choice Requires="wpg">
                  <w:drawing>
                    <wp:anchor distT="0" distB="0" distL="114300" distR="114300" simplePos="0" relativeHeight="251680768" behindDoc="0" locked="0" layoutInCell="1" allowOverlap="1" wp14:anchorId="778F3ADC" wp14:editId="1F6A043C">
                      <wp:simplePos x="0" y="0"/>
                      <wp:positionH relativeFrom="column">
                        <wp:posOffset>337450</wp:posOffset>
                      </wp:positionH>
                      <wp:positionV relativeFrom="paragraph">
                        <wp:posOffset>1024020</wp:posOffset>
                      </wp:positionV>
                      <wp:extent cx="953526" cy="938694"/>
                      <wp:effectExtent l="0" t="76200" r="18415" b="0"/>
                      <wp:wrapNone/>
                      <wp:docPr id="82" name="Группа 82"/>
                      <wp:cNvGraphicFramePr/>
                      <a:graphic xmlns:a="http://schemas.openxmlformats.org/drawingml/2006/main">
                        <a:graphicData uri="http://schemas.microsoft.com/office/word/2010/wordprocessingGroup">
                          <wpg:wgp>
                            <wpg:cNvGrpSpPr/>
                            <wpg:grpSpPr>
                              <a:xfrm>
                                <a:off x="0" y="0"/>
                                <a:ext cx="953526" cy="938694"/>
                                <a:chOff x="0" y="0"/>
                                <a:chExt cx="953526" cy="938694"/>
                              </a:xfrm>
                            </wpg:grpSpPr>
                            <wps:wsp>
                              <wps:cNvPr id="50" name="Надпись 50"/>
                              <wps:cNvSpPr txBox="1"/>
                              <wps:spPr>
                                <a:xfrm rot="20424318">
                                  <a:off x="443850" y="0"/>
                                  <a:ext cx="375905" cy="86094"/>
                                </a:xfrm>
                                <a:prstGeom prst="rect">
                                  <a:avLst/>
                                </a:prstGeom>
                                <a:solidFill>
                                  <a:srgbClr val="FFFFFF"/>
                                </a:solidFill>
                                <a:ln w="6350">
                                  <a:noFill/>
                                </a:ln>
                              </wps:spPr>
                              <wps:txbx>
                                <w:txbxContent>
                                  <w:p w14:paraId="4BF272C3" w14:textId="33EE5D9B" w:rsidR="00F4763B" w:rsidRPr="002B4A70" w:rsidRDefault="00F4763B" w:rsidP="002B4A70">
                                    <w:pPr>
                                      <w:jc w:val="center"/>
                                      <w:rPr>
                                        <w:sz w:val="8"/>
                                        <w:szCs w:val="18"/>
                                      </w:rPr>
                                    </w:pPr>
                                    <w:r>
                                      <w:rPr>
                                        <w:sz w:val="8"/>
                                      </w:rPr>
                                      <w:t>≥600mm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67" name="Надпись 67"/>
                              <wps:cNvSpPr txBox="1"/>
                              <wps:spPr>
                                <a:xfrm>
                                  <a:off x="0" y="550200"/>
                                  <a:ext cx="375905" cy="86094"/>
                                </a:xfrm>
                                <a:prstGeom prst="rect">
                                  <a:avLst/>
                                </a:prstGeom>
                                <a:solidFill>
                                  <a:srgbClr val="FFFFFF"/>
                                </a:solidFill>
                                <a:ln w="6350">
                                  <a:noFill/>
                                </a:ln>
                              </wps:spPr>
                              <wps:txbx>
                                <w:txbxContent>
                                  <w:p w14:paraId="576EF8AE" w14:textId="694925B7" w:rsidR="00F4763B" w:rsidRPr="002B4A70" w:rsidRDefault="00F4763B" w:rsidP="002B4A70">
                                    <w:pPr>
                                      <w:jc w:val="center"/>
                                      <w:rPr>
                                        <w:sz w:val="8"/>
                                        <w:szCs w:val="18"/>
                                      </w:rPr>
                                    </w:pPr>
                                    <w:r>
                                      <w:rPr>
                                        <w:sz w:val="8"/>
                                      </w:rPr>
                                      <w:t>100mm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69" name="Надпись 69"/>
                              <wps:cNvSpPr txBox="1"/>
                              <wps:spPr>
                                <a:xfrm>
                                  <a:off x="50400" y="852600"/>
                                  <a:ext cx="488023" cy="86094"/>
                                </a:xfrm>
                                <a:prstGeom prst="rect">
                                  <a:avLst/>
                                </a:prstGeom>
                                <a:solidFill>
                                  <a:srgbClr val="FFFFFF"/>
                                </a:solidFill>
                                <a:ln w="6350">
                                  <a:noFill/>
                                </a:ln>
                              </wps:spPr>
                              <wps:txbx>
                                <w:txbxContent>
                                  <w:p w14:paraId="593D3733" w14:textId="276AD8C0" w:rsidR="00F4763B" w:rsidRPr="002B4A70" w:rsidRDefault="00F4763B" w:rsidP="002B4A70">
                                    <w:pPr>
                                      <w:jc w:val="center"/>
                                      <w:rPr>
                                        <w:sz w:val="8"/>
                                        <w:szCs w:val="18"/>
                                      </w:rPr>
                                    </w:pPr>
                                    <w:r>
                                      <w:rPr>
                                        <w:sz w:val="8"/>
                                      </w:rPr>
                                      <w:t>600-605mm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77" name="Надпись 77"/>
                              <wps:cNvSpPr txBox="1"/>
                              <wps:spPr>
                                <a:xfrm rot="20424318">
                                  <a:off x="710250" y="542550"/>
                                  <a:ext cx="243276" cy="76224"/>
                                </a:xfrm>
                                <a:prstGeom prst="rect">
                                  <a:avLst/>
                                </a:prstGeom>
                                <a:solidFill>
                                  <a:srgbClr val="FFFFFF"/>
                                </a:solidFill>
                                <a:ln w="6350">
                                  <a:noFill/>
                                </a:ln>
                              </wps:spPr>
                              <wps:txbx>
                                <w:txbxContent>
                                  <w:p w14:paraId="314EF7EF" w14:textId="3E3F3AA5" w:rsidR="00F4763B" w:rsidRPr="002B4A70" w:rsidRDefault="00F4763B" w:rsidP="002B4A70">
                                    <w:pPr>
                                      <w:jc w:val="center"/>
                                      <w:rPr>
                                        <w:sz w:val="8"/>
                                        <w:szCs w:val="18"/>
                                      </w:rPr>
                                    </w:pPr>
                                    <w:r>
                                      <w:rPr>
                                        <w:sz w:val="8"/>
                                      </w:rPr>
                                      <w:t>75mm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81" name="Надпись 81"/>
                              <wps:cNvSpPr txBox="1"/>
                              <wps:spPr>
                                <a:xfrm>
                                  <a:off x="403200" y="658200"/>
                                  <a:ext cx="470042" cy="86094"/>
                                </a:xfrm>
                                <a:prstGeom prst="rect">
                                  <a:avLst/>
                                </a:prstGeom>
                                <a:solidFill>
                                  <a:srgbClr val="FFFFFF"/>
                                </a:solidFill>
                                <a:ln w="6350">
                                  <a:noFill/>
                                </a:ln>
                              </wps:spPr>
                              <wps:txbx>
                                <w:txbxContent>
                                  <w:p w14:paraId="2734FBE4" w14:textId="77777777" w:rsidR="00F4763B" w:rsidRPr="002B4A70" w:rsidRDefault="00F4763B" w:rsidP="002B4A70">
                                    <w:pPr>
                                      <w:jc w:val="center"/>
                                      <w:rPr>
                                        <w:sz w:val="8"/>
                                        <w:szCs w:val="18"/>
                                      </w:rPr>
                                    </w:pPr>
                                    <w:r>
                                      <w:rPr>
                                        <w:sz w:val="8"/>
                                      </w:rPr>
                                      <w:t>820-880mm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anchor>
                  </w:drawing>
                </mc:Choice>
                <mc:Fallback>
                  <w:pict>
                    <v:group w14:anchorId="778F3ADC" id="Группа 82" o:spid="_x0000_s1033" style="position:absolute;margin-left:26.55pt;margin-top:80.65pt;width:75.1pt;height:73.9pt;z-index:251680768" coordsize="9535,9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">
                      <v:shape id="Надпись 50" o:spid="_x0000_s1034" type="#_x0000_t202" style="position:absolute;left:4438;width:3759;height:860;rotation:-1284158fd;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" stroked="f" strokeweight=".5pt">
                        <v:textbox inset="0,0,0,0">
                          <w:txbxContent>
                            <w:p w14:paraId="4BF272C3" w14:textId="33EE5D9B" w:rsidR="00F4763B" w:rsidRPr="002B4A70" w:rsidRDefault="00F4763B" w:rsidP="002B4A70">
                              <w:pPr>
                                <w:jc w:val="center"/>
                                <w:rPr>
                                  <w:sz w:val="8"/>
                                  <w:szCs w:val="18"/>
                                </w:rPr>
                              </w:pPr>
                              <w:r>
                                <w:rPr>
                                  <w:sz w:val="8"/>
                                </w:rPr>
                                <w:t>≥600mm</w:t>
                              </w:r>
                            </w:p>
                          </w:txbxContent>
                        </v:textbox>
                      </v:shape>
                      <v:shape id="Надпись 67" o:spid="_x0000_s1035" type="#_x0000_t202" style="position:absolute;top:5502;width:3759;height:86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" stroked="f" strokeweight=".5pt">
                        <v:textbox inset="0,0,0,0">
                          <w:txbxContent>
                            <w:p w14:paraId="576EF8AE" w14:textId="694925B7" w:rsidR="00F4763B" w:rsidRPr="002B4A70" w:rsidRDefault="00F4763B" w:rsidP="002B4A70">
                              <w:pPr>
                                <w:jc w:val="center"/>
                                <w:rPr>
                                  <w:sz w:val="8"/>
                                  <w:szCs w:val="18"/>
                                </w:rPr>
                              </w:pPr>
                              <w:r>
                                <w:rPr>
                                  <w:sz w:val="8"/>
                                </w:rPr>
                                <w:t>100mm</w:t>
                              </w:r>
                            </w:p>
                          </w:txbxContent>
                        </v:textbox>
                      </v:shape>
                      <v:shape id="Надпись 69" o:spid="_x0000_s1036" type="#_x0000_t202" style="position:absolute;left:504;top:8526;width:4880;height:86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" stroked="f" strokeweight=".5pt">
                        <v:textbox inset="0,0,0,0">
                          <w:txbxContent>
                            <w:p w14:paraId="593D3733" w14:textId="276AD8C0" w:rsidR="00F4763B" w:rsidRPr="002B4A70" w:rsidRDefault="00F4763B" w:rsidP="002B4A70">
                              <w:pPr>
                                <w:jc w:val="center"/>
                                <w:rPr>
                                  <w:sz w:val="8"/>
                                  <w:szCs w:val="18"/>
                                </w:rPr>
                              </w:pPr>
                              <w:r>
                                <w:rPr>
                                  <w:sz w:val="8"/>
                                </w:rPr>
                                <w:t>600-605mm</w:t>
                              </w:r>
                            </w:p>
                          </w:txbxContent>
                        </v:textbox>
                      </v:shape>
                      <v:shape id="Надпись 77" o:spid="_x0000_s1037" type="#_x0000_t202" style="position:absolute;left:7102;top:5425;width:2433;height:762;rotation:-1284158fd;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" stroked="f" strokeweight=".5pt">
                        <v:textbox inset="0,0,0,0">
                          <w:txbxContent>
                            <w:p w14:paraId="314EF7EF" w14:textId="3E3F3AA5" w:rsidR="00F4763B" w:rsidRPr="002B4A70" w:rsidRDefault="00F4763B" w:rsidP="002B4A70">
                              <w:pPr>
                                <w:jc w:val="center"/>
                                <w:rPr>
                                  <w:sz w:val="8"/>
                                  <w:szCs w:val="18"/>
                                </w:rPr>
                              </w:pPr>
                              <w:r>
                                <w:rPr>
                                  <w:sz w:val="8"/>
                                </w:rPr>
                                <w:t>75mm</w:t>
                              </w:r>
                            </w:p>
                          </w:txbxContent>
                        </v:textbox>
                      </v:shape>
                      <v:shape id="Надпись 81" o:spid="_x0000_s1038" type="#_x0000_t202" style="position:absolute;left:4032;top:6582;width:4700;height:86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" stroked="f" strokeweight=".5pt">
                        <v:textbox inset="0,0,0,0">
                          <w:txbxContent>
                            <w:p w14:paraId="2734FBE4" w14:textId="77777777" w:rsidR="00F4763B" w:rsidRPr="002B4A70" w:rsidRDefault="00F4763B" w:rsidP="002B4A70">
                              <w:pPr>
                                <w:jc w:val="center"/>
                                <w:rPr>
                                  <w:sz w:val="8"/>
                                  <w:szCs w:val="18"/>
                                </w:rPr>
                              </w:pPr>
                              <w:r>
                                <w:rPr>
                                  <w:sz w:val="8"/>
                                </w:rPr>
                                <w:t>820-880mm</w:t>
                              </w:r>
                            </w:p>
                          </w:txbxContent>
                        </v:textbox>
                      </v:shape>
                    </v:group>
                  </w:pict>
                </mc:Fallback>
              </mc:AlternateContent>
            </w:r>
            <w:r w:rsidRPr="00EC09CD">
              <w:rPr>
                <w:noProof/>
                <w:color w:val="auto"/>
                <w:sz w:val="2"/>
                <w:szCs w:val="22"/>
              </w:rPr>
              <w:drawing>
                <wp:inline distT="0" distB="0" distL="0" distR="0" wp14:anchorId="18F8FB3E" wp14:editId="413130BD">
                  <wp:extent cx="1966808" cy="223289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5891" cy="2243205"/>
                          </a:xfrm>
                          <a:prstGeom prst="rect">
                            <a:avLst/>
                          </a:prstGeom>
                          <a:noFill/>
                          <a:ln>
                            <a:noFill/>
                          </a:ln>
                        </pic:spPr>
                      </pic:pic>
                    </a:graphicData>
                  </a:graphic>
                </wp:inline>
              </w:drawing>
            </w:r>
          </w:p>
        </w:tc>
      </w:tr>
      <w:tr w:rsidR="000576F8" w:rsidRPr="00EC09CD" w14:paraId="719F9189" w14:textId="77777777" w:rsidTr="00E4334E">
        <w:tc>
          <w:tcPr>
            <w:tcW w:w="2226" w:type="pct"/>
            <w:gridSpan w:val="2"/>
            <w:tcBorders>
              <w:top w:val="nil"/>
              <w:left w:val="nil"/>
              <w:bottom w:val="nil"/>
              <w:right w:val="nil"/>
            </w:tcBorders>
            <w:shd w:val="clear" w:color="auto" w:fill="FFFFFF"/>
          </w:tcPr>
          <w:p w14:paraId="6DACBD58" w14:textId="6B8A5B22" w:rsidR="000576F8" w:rsidRPr="00FA067D" w:rsidRDefault="002B4A70" w:rsidP="000576F8">
            <w:pPr>
              <w:snapToGrid w:val="0"/>
              <w:jc w:val="center"/>
              <w:rPr>
                <w:color w:val="auto"/>
                <w:sz w:val="2"/>
                <w:szCs w:val="2"/>
              </w:rPr>
            </w:pPr>
            <w:r w:rsidRPr="00EC09CD">
              <w:rPr>
                <w:noProof/>
                <w:color w:val="auto"/>
                <w:sz w:val="2"/>
                <w:szCs w:val="22"/>
              </w:rPr>
              <mc:AlternateContent>
                <mc:Choice Requires="wpg">
                  <w:drawing>
                    <wp:anchor distT="0" distB="0" distL="114300" distR="114300" simplePos="0" relativeHeight="251669504" behindDoc="0" locked="0" layoutInCell="1" allowOverlap="1" wp14:anchorId="35D71546" wp14:editId="17278C51">
                      <wp:simplePos x="0" y="0"/>
                      <wp:positionH relativeFrom="column">
                        <wp:posOffset>448797</wp:posOffset>
                      </wp:positionH>
                      <wp:positionV relativeFrom="paragraph">
                        <wp:posOffset>254945</wp:posOffset>
                      </wp:positionV>
                      <wp:extent cx="498462" cy="871632"/>
                      <wp:effectExtent l="0" t="76200" r="16510" b="5080"/>
                      <wp:wrapNone/>
                      <wp:docPr id="83" name="Группа 83"/>
                      <wp:cNvGraphicFramePr/>
                      <a:graphic xmlns:a="http://schemas.openxmlformats.org/drawingml/2006/main">
                        <a:graphicData uri="http://schemas.microsoft.com/office/word/2010/wordprocessingGroup">
                          <wpg:wgp>
                            <wpg:cNvGrpSpPr/>
                            <wpg:grpSpPr>
                              <a:xfrm>
                                <a:off x="0" y="0"/>
                                <a:ext cx="498462" cy="871632"/>
                                <a:chOff x="0" y="0"/>
                                <a:chExt cx="498462" cy="871632"/>
                              </a:xfrm>
                            </wpg:grpSpPr>
                            <wps:wsp>
                              <wps:cNvPr id="45" name="Надпись 45"/>
                              <wps:cNvSpPr txBox="1"/>
                              <wps:spPr>
                                <a:xfrm rot="16200000">
                                  <a:off x="-182572" y="608010"/>
                                  <a:ext cx="446194" cy="81050"/>
                                </a:xfrm>
                                <a:prstGeom prst="rect">
                                  <a:avLst/>
                                </a:prstGeom>
                                <a:solidFill>
                                  <a:srgbClr val="FFFFFF"/>
                                </a:solidFill>
                                <a:ln w="6350">
                                  <a:noFill/>
                                </a:ln>
                              </wps:spPr>
                              <wps:txbx>
                                <w:txbxContent>
                                  <w:p w14:paraId="0CEC3BE0" w14:textId="1FAE1762" w:rsidR="00F4763B" w:rsidRPr="002B4A70" w:rsidRDefault="00F4763B" w:rsidP="002B4A70">
                                    <w:pPr>
                                      <w:jc w:val="center"/>
                                      <w:rPr>
                                        <w:b/>
                                        <w:bCs/>
                                        <w:sz w:val="8"/>
                                        <w:szCs w:val="18"/>
                                      </w:rPr>
                                    </w:pPr>
                                    <w:r>
                                      <w:rPr>
                                        <w:b/>
                                        <w:sz w:val="8"/>
                                      </w:rPr>
                                      <w:t>850-875mm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49" name="Надпись 49"/>
                              <wps:cNvSpPr txBox="1"/>
                              <wps:spPr>
                                <a:xfrm rot="20398436">
                                  <a:off x="52268" y="0"/>
                                  <a:ext cx="446194" cy="81050"/>
                                </a:xfrm>
                                <a:prstGeom prst="rect">
                                  <a:avLst/>
                                </a:prstGeom>
                                <a:solidFill>
                                  <a:schemeClr val="bg2"/>
                                </a:solidFill>
                                <a:ln w="6350">
                                  <a:noFill/>
                                </a:ln>
                              </wps:spPr>
                              <wps:txbx>
                                <w:txbxContent>
                                  <w:p w14:paraId="3B601556" w14:textId="2D70DA85" w:rsidR="00F4763B" w:rsidRPr="002B4A70" w:rsidRDefault="00F4763B" w:rsidP="002B4A70">
                                    <w:pPr>
                                      <w:jc w:val="center"/>
                                      <w:rPr>
                                        <w:b/>
                                        <w:bCs/>
                                        <w:sz w:val="8"/>
                                        <w:szCs w:val="18"/>
                                      </w:rPr>
                                    </w:pPr>
                                    <w:r>
                                      <w:rPr>
                                        <w:b/>
                                        <w:sz w:val="8"/>
                                      </w:rPr>
                                      <w:t>поне 600 мм</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anchor>
                  </w:drawing>
                </mc:Choice>
                <mc:Fallback>
                  <w:pict>
                    <v:group w14:anchorId="35D71546" id="Группа 83" o:spid="_x0000_s1039" style="position:absolute;left:0;text-align:left;margin-left:35.35pt;margin-top:20.05pt;width:39.25pt;height:68.65pt;z-index:251669504" coordsize="4984,8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">
                      <v:shape id="Надпись 45" o:spid="_x0000_s1040" type="#_x0000_t202" style="position:absolute;left:-1826;top:6080;width:4462;height:810;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" stroked="f" strokeweight=".5pt">
                        <v:textbox inset="0,0,0,0">
                          <w:txbxContent>
                            <w:p w14:paraId="0CEC3BE0" w14:textId="1FAE1762" w:rsidR="00F4763B" w:rsidRPr="002B4A70" w:rsidRDefault="00F4763B" w:rsidP="002B4A70">
                              <w:pPr>
                                <w:jc w:val="center"/>
                                <w:rPr>
                                  <w:b/>
                                  <w:bCs/>
                                  <w:sz w:val="8"/>
                                  <w:szCs w:val="18"/>
                                </w:rPr>
                              </w:pPr>
                              <w:r>
                                <w:rPr>
                                  <w:b/>
                                  <w:sz w:val="8"/>
                                </w:rPr>
                                <w:t>850-875mm</w:t>
                              </w:r>
                            </w:p>
                          </w:txbxContent>
                        </v:textbox>
                      </v:shape>
                      <v:shape id="Надпись 49" o:spid="_x0000_s1041" type="#_x0000_t202" style="position:absolute;left:522;width:4462;height:810;rotation:-1312428fd;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" fillcolor="#e7e6e6 [3214]" stroked="f" strokeweight=".5pt">
                        <v:textbox inset="0,0,0,0">
                          <w:txbxContent>
                            <w:p w14:paraId="3B601556" w14:textId="2D70DA85" w:rsidR="00F4763B" w:rsidRPr="002B4A70" w:rsidRDefault="00F4763B" w:rsidP="002B4A70">
                              <w:pPr>
                                <w:jc w:val="center"/>
                                <w:rPr>
                                  <w:b/>
                                  <w:bCs/>
                                  <w:sz w:val="8"/>
                                  <w:szCs w:val="18"/>
                                </w:rPr>
                              </w:pPr>
                              <w:r>
                                <w:rPr>
                                  <w:b/>
                                  <w:sz w:val="8"/>
                                </w:rPr>
                                <w:t>поне 600 мм</w:t>
                              </w:r>
                            </w:p>
                          </w:txbxContent>
                        </v:textbox>
                      </v:shape>
                    </v:group>
                  </w:pict>
                </mc:Fallback>
              </mc:AlternateContent>
            </w:r>
            <w:r w:rsidRPr="00EC09CD">
              <w:rPr>
                <w:noProof/>
                <w:color w:val="auto"/>
                <w:sz w:val="2"/>
                <w:szCs w:val="22"/>
              </w:rPr>
              <w:drawing>
                <wp:inline distT="0" distB="0" distL="0" distR="0" wp14:anchorId="6A9AE75D" wp14:editId="633EC81B">
                  <wp:extent cx="1590257" cy="149161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a:extLst>
                              <a:ext uri="{28A0092B-C50C-407E-A947-70E740481C1C}">
                                <a14:useLocalDpi xmlns:a14="http://schemas.microsoft.com/office/drawing/2010/main" val="0"/>
                              </a:ext>
                            </a:extLst>
                          </a:blip>
                          <a:srcRect l="7331" r="7136"/>
                          <a:stretch/>
                        </pic:blipFill>
                        <pic:spPr bwMode="auto">
                          <a:xfrm>
                            <a:off x="0" y="0"/>
                            <a:ext cx="1631672" cy="15304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5" w:type="pct"/>
            <w:tcBorders>
              <w:top w:val="nil"/>
              <w:left w:val="nil"/>
              <w:bottom w:val="nil"/>
              <w:right w:val="nil"/>
            </w:tcBorders>
            <w:shd w:val="clear" w:color="auto" w:fill="FFFFFF"/>
          </w:tcPr>
          <w:p w14:paraId="16E8D594" w14:textId="77777777" w:rsidR="000576F8" w:rsidRPr="00EC09CD" w:rsidRDefault="000576F8" w:rsidP="00092C66">
            <w:pPr>
              <w:snapToGrid w:val="0"/>
              <w:rPr>
                <w:color w:val="auto"/>
                <w:sz w:val="8"/>
                <w:szCs w:val="8"/>
                <w:lang w:eastAsia="zh-CN"/>
              </w:rPr>
            </w:pPr>
          </w:p>
        </w:tc>
        <w:tc>
          <w:tcPr>
            <w:tcW w:w="2669" w:type="pct"/>
            <w:gridSpan w:val="2"/>
            <w:vMerge/>
            <w:tcBorders>
              <w:left w:val="nil"/>
              <w:bottom w:val="nil"/>
              <w:right w:val="nil"/>
            </w:tcBorders>
            <w:shd w:val="clear" w:color="auto" w:fill="FFFFFF"/>
          </w:tcPr>
          <w:p w14:paraId="7D5644EF" w14:textId="77777777" w:rsidR="000576F8" w:rsidRPr="00EC09CD" w:rsidRDefault="000576F8" w:rsidP="00092C66">
            <w:pPr>
              <w:snapToGrid w:val="0"/>
              <w:rPr>
                <w:color w:val="auto"/>
                <w:sz w:val="8"/>
                <w:szCs w:val="8"/>
                <w:lang w:eastAsia="zh-CN"/>
              </w:rPr>
            </w:pPr>
          </w:p>
        </w:tc>
      </w:tr>
      <w:tr w:rsidR="000576F8" w:rsidRPr="00EC09CD" w14:paraId="4BBD0CBF" w14:textId="77777777" w:rsidTr="00E4334E">
        <w:tc>
          <w:tcPr>
            <w:tcW w:w="2226" w:type="pct"/>
            <w:gridSpan w:val="2"/>
            <w:tcBorders>
              <w:top w:val="nil"/>
              <w:left w:val="nil"/>
              <w:bottom w:val="nil"/>
              <w:right w:val="nil"/>
            </w:tcBorders>
            <w:shd w:val="clear" w:color="auto" w:fill="FFFFFF"/>
          </w:tcPr>
          <w:p w14:paraId="119F39C5" w14:textId="434B835F" w:rsidR="000576F8" w:rsidRPr="00EC09CD" w:rsidRDefault="000576F8" w:rsidP="00C92A4F">
            <w:pPr xmlns:w="http://schemas.openxmlformats.org/wordprocessingml/2006/main">
              <w:pStyle w:val="a7"/>
              <w:numPr>
                <w:ilvl w:val="0"/>
                <w:numId w:val="65"/>
              </w:numPr>
              <w:shd w:val="clear" w:color="auto" w:fill="auto"/>
              <w:tabs>
                <w:tab w:val="left" w:pos="226"/>
              </w:tabs>
              <w:snapToGrid w:val="0"/>
              <w:spacing w:line="240" w:lineRule="auto"/>
              <w:ind w:left="0" w:firstLine="0"/>
              <w:jc w:val="both"/>
              <w:rPr>
                <w:rStyle w:val="a6"/>
                <w:rFonts w:cs="Arial"/>
                <w:sz w:val="14"/>
                <w:szCs w:val="13"/>
              </w:rPr>
            </w:pPr>
            <w:r xmlns:w="http://schemas.openxmlformats.org/wordprocessingml/2006/main" w:rsidRPr="00EC09CD">
              <w:rPr>
                <w:rStyle w:val="a6"/>
                <w:sz w:val="14"/>
                <w:szCs w:val="13"/>
              </w:rPr>
              <w:t xml:space="preserve">Παρακαλούμε εγκαταστήστε το πλυντήριο πιάτων σε μια επίπεδη και σταθερή επιφάνεια.</w:t>
            </w:r>
          </w:p>
          <w:p w14:paraId="2477FDEE" w14:textId="4D6A6B67" w:rsidR="000576F8" w:rsidRPr="00EC09CD" w:rsidRDefault="000576F8" w:rsidP="00C92A4F">
            <w:pPr xmlns:w="http://schemas.openxmlformats.org/wordprocessingml/2006/main">
              <w:pStyle w:val="a7"/>
              <w:numPr>
                <w:ilvl w:val="0"/>
                <w:numId w:val="65"/>
              </w:numPr>
              <w:shd w:val="clear" w:color="auto" w:fill="auto"/>
              <w:tabs>
                <w:tab w:val="left" w:pos="226"/>
              </w:tabs>
              <w:snapToGrid w:val="0"/>
              <w:spacing w:line="240" w:lineRule="auto"/>
              <w:ind w:left="0" w:firstLine="0"/>
              <w:jc w:val="both"/>
              <w:rPr>
                <w:sz w:val="14"/>
                <w:szCs w:val="13"/>
              </w:rPr>
            </w:pPr>
            <w:r xmlns:w="http://schemas.openxmlformats.org/wordprocessingml/2006/main" w:rsidRPr="00EC09CD">
              <w:rPr>
                <w:rStyle w:val="a6"/>
                <w:sz w:val="14"/>
                <w:szCs w:val="13"/>
              </w:rPr>
              <w:t xml:space="preserve">Εάν το πλυντήριο πιάτων είναι εγκατεστημένο σε γωνία, θα πρέπει να αφήσετε τουλάχιστον 50 mm μεταξύ αυτού και του παρακείμενου τοίχου για να υπάρχει αρκετός χώρος για το άνοιγμα και το κλείσιμο του πλυντηρίου πιάτων, και θα πρέπει να ενισχυθεί με ξύλινες τάβλες.</w:t>
            </w:r>
          </w:p>
        </w:tc>
        <w:tc>
          <w:tcPr>
            <w:tcW w:w="105" w:type="pct"/>
            <w:tcBorders>
              <w:top w:val="nil"/>
              <w:left w:val="nil"/>
              <w:bottom w:val="nil"/>
              <w:right w:val="nil"/>
            </w:tcBorders>
            <w:shd w:val="clear" w:color="auto" w:fill="FFFFFF"/>
          </w:tcPr>
          <w:p w14:paraId="2A555241" w14:textId="77777777" w:rsidR="000576F8" w:rsidRPr="00EC09CD" w:rsidRDefault="000576F8" w:rsidP="00092C66">
            <w:pPr>
              <w:snapToGrid w:val="0"/>
              <w:rPr>
                <w:color w:val="auto"/>
                <w:sz w:val="14"/>
                <w:szCs w:val="8"/>
                <w:lang w:eastAsia="zh-CN"/>
              </w:rPr>
            </w:pPr>
          </w:p>
        </w:tc>
        <w:tc>
          <w:tcPr>
            <w:tcW w:w="2669" w:type="pct"/>
            <w:gridSpan w:val="2"/>
            <w:vMerge w:val="restart"/>
            <w:tcBorders>
              <w:top w:val="nil"/>
              <w:left w:val="nil"/>
              <w:right w:val="nil"/>
            </w:tcBorders>
            <w:shd w:val="clear" w:color="auto" w:fill="FFFFFF"/>
          </w:tcPr>
          <w:p w14:paraId="26414355" w14:textId="7F18D683" w:rsidR="000576F8" w:rsidRPr="00EC09CD" w:rsidRDefault="000576F8" w:rsidP="00C92A4F">
            <w:pPr xmlns:w="http://schemas.openxmlformats.org/wordprocessingml/2006/main">
              <w:pStyle w:val="a7"/>
              <w:numPr>
                <w:ilvl w:val="0"/>
                <w:numId w:val="65"/>
              </w:numPr>
              <w:shd w:val="clear" w:color="auto" w:fill="auto"/>
              <w:tabs>
                <w:tab w:val="left" w:pos="226"/>
              </w:tabs>
              <w:snapToGrid w:val="0"/>
              <w:spacing w:line="240" w:lineRule="auto"/>
              <w:ind w:left="0" w:firstLine="0"/>
              <w:jc w:val="both"/>
              <w:rPr>
                <w:rStyle w:val="a6"/>
                <w:rFonts w:cs="Arial"/>
                <w:sz w:val="14"/>
                <w:szCs w:val="13"/>
              </w:rPr>
            </w:pPr>
            <w:r xmlns:w="http://schemas.openxmlformats.org/wordprocessingml/2006/main" w:rsidRPr="00EC09CD">
              <w:rPr>
                <w:rStyle w:val="a6"/>
                <w:sz w:val="14"/>
                <w:szCs w:val="13"/>
              </w:rPr>
              <w:t xml:space="preserve">Παρακαλούμε εγκαταστήστε το πλυντήριο πιάτων σε μια επίπεδη και σταθερή επιφάνεια.</w:t>
            </w:r>
          </w:p>
          <w:p w14:paraId="30C0E4CD" w14:textId="56B0C988" w:rsidR="000576F8" w:rsidRPr="00EC09CD" w:rsidRDefault="000576F8" w:rsidP="00C92A4F">
            <w:pPr xmlns:w="http://schemas.openxmlformats.org/wordprocessingml/2006/main">
              <w:pStyle w:val="a7"/>
              <w:numPr>
                <w:ilvl w:val="0"/>
                <w:numId w:val="65"/>
              </w:numPr>
              <w:shd w:val="clear" w:color="auto" w:fill="auto"/>
              <w:tabs>
                <w:tab w:val="left" w:pos="226"/>
              </w:tabs>
              <w:snapToGrid w:val="0"/>
              <w:spacing w:line="240" w:lineRule="auto"/>
              <w:ind w:left="0" w:firstLine="0"/>
              <w:jc w:val="both"/>
              <w:rPr>
                <w:rStyle w:val="a6"/>
                <w:rFonts w:cs="Arial"/>
                <w:sz w:val="14"/>
                <w:szCs w:val="13"/>
              </w:rPr>
            </w:pPr>
            <w:r xmlns:w="http://schemas.openxmlformats.org/wordprocessingml/2006/main" w:rsidRPr="00EC09CD">
              <w:rPr>
                <w:rStyle w:val="a6"/>
                <w:sz w:val="14"/>
                <w:szCs w:val="13"/>
              </w:rPr>
              <w:t xml:space="preserve">Προετοιμάστε εγκοπές και στις δύο πλευρές για σωλήνες και καλώδια (περίπου 100 mm x 75 mm).</w:t>
            </w:r>
          </w:p>
          <w:p w14:paraId="73166CE7" w14:textId="04D43D8B" w:rsidR="000576F8" w:rsidRPr="00EC09CD" w:rsidRDefault="000576F8" w:rsidP="00C92A4F">
            <w:pPr xmlns:w="http://schemas.openxmlformats.org/wordprocessingml/2006/main">
              <w:pStyle w:val="a7"/>
              <w:numPr>
                <w:ilvl w:val="0"/>
                <w:numId w:val="65"/>
              </w:numPr>
              <w:shd w:val="clear" w:color="auto" w:fill="auto"/>
              <w:tabs>
                <w:tab w:val="left" w:pos="226"/>
              </w:tabs>
              <w:snapToGrid w:val="0"/>
              <w:spacing w:line="240" w:lineRule="auto"/>
              <w:ind w:left="0" w:firstLine="0"/>
              <w:jc w:val="both"/>
              <w:rPr>
                <w:rStyle w:val="a6"/>
                <w:rFonts w:cs="Arial"/>
                <w:sz w:val="14"/>
                <w:szCs w:val="13"/>
              </w:rPr>
            </w:pPr>
            <w:r xmlns:w="http://schemas.openxmlformats.org/wordprocessingml/2006/main" w:rsidRPr="00EC09CD">
              <w:rPr>
                <w:rStyle w:val="a6"/>
                <w:sz w:val="14"/>
                <w:szCs w:val="13"/>
              </w:rPr>
              <w:t xml:space="preserve">Η σχισμή πρέπει να βρίσκεται όσο το δυνατόν πιο κοντά στον νεροχύτη για να διευκολύνεται η σύνδεση του σωλήνα παροχής νερού και του σωλήνα αποχέτευσης.</w:t>
            </w:r>
          </w:p>
          <w:p w14:paraId="3E5CD15B" w14:textId="2AEFEACC" w:rsidR="000576F8" w:rsidRPr="00EC09CD" w:rsidRDefault="000576F8" w:rsidP="00C92A4F">
            <w:pPr xmlns:w="http://schemas.openxmlformats.org/wordprocessingml/2006/main">
              <w:pStyle w:val="a7"/>
              <w:numPr>
                <w:ilvl w:val="0"/>
                <w:numId w:val="65"/>
              </w:numPr>
              <w:shd w:val="clear" w:color="auto" w:fill="auto"/>
              <w:tabs>
                <w:tab w:val="left" w:pos="226"/>
              </w:tabs>
              <w:snapToGrid w:val="0"/>
              <w:spacing w:line="240" w:lineRule="auto"/>
              <w:ind w:left="0" w:firstLine="0"/>
              <w:jc w:val="both"/>
              <w:rPr>
                <w:rStyle w:val="a6"/>
                <w:rFonts w:cs="Arial"/>
                <w:sz w:val="14"/>
                <w:szCs w:val="13"/>
              </w:rPr>
            </w:pPr>
            <w:r xmlns:w="http://schemas.openxmlformats.org/wordprocessingml/2006/main" w:rsidRPr="00EC09CD">
              <w:rPr>
                <w:rStyle w:val="a6"/>
                <w:sz w:val="14"/>
                <w:szCs w:val="13"/>
              </w:rPr>
              <w:t xml:space="preserve">Για να διασφαλιστεί η απρόσκοπτη αποστράγγιση, η θέση εγκατάστασης του πλυντηρίου πιάτων δεν πρέπει να απέχει περισσότερο από 1 μέτρο από τη δεξαμενή νερού.</w:t>
            </w:r>
          </w:p>
          <w:p w14:paraId="09D85838" w14:textId="17A0685E" w:rsidR="000576F8" w:rsidRPr="00EC09CD" w:rsidRDefault="000576F8" w:rsidP="00C92A4F">
            <w:pPr xmlns:w="http://schemas.openxmlformats.org/wordprocessingml/2006/main">
              <w:pStyle w:val="a7"/>
              <w:numPr>
                <w:ilvl w:val="0"/>
                <w:numId w:val="65"/>
              </w:numPr>
              <w:shd w:val="clear" w:color="auto" w:fill="auto"/>
              <w:tabs>
                <w:tab w:val="left" w:pos="226"/>
              </w:tabs>
              <w:snapToGrid w:val="0"/>
              <w:spacing w:line="240" w:lineRule="auto"/>
              <w:ind w:left="0" w:firstLine="0"/>
              <w:jc w:val="both"/>
              <w:rPr>
                <w:rStyle w:val="a6"/>
                <w:rFonts w:cs="Arial"/>
                <w:sz w:val="14"/>
                <w:szCs w:val="13"/>
              </w:rPr>
            </w:pPr>
            <w:r xmlns:w="http://schemas.openxmlformats.org/wordprocessingml/2006/main" w:rsidRPr="00EC09CD">
              <w:rPr>
                <w:rStyle w:val="a6"/>
                <w:sz w:val="14"/>
                <w:szCs w:val="13"/>
              </w:rPr>
              <w:t xml:space="preserve">Παρακαλούμε κάντε τις απαραίτητες ρυθμίσεις ύψους πριν τοποθετήσετε το πλυντήριο πιάτων στη θέση εγκατάστασης.</w:t>
            </w:r>
          </w:p>
        </w:tc>
      </w:tr>
      <w:tr w:rsidR="000576F8" w:rsidRPr="00EC09CD" w14:paraId="0A893905" w14:textId="77777777" w:rsidTr="00E4334E">
        <w:tc>
          <w:tcPr>
            <w:tcW w:w="2226" w:type="pct"/>
            <w:gridSpan w:val="2"/>
            <w:vMerge w:val="restart"/>
            <w:tcBorders>
              <w:top w:val="nil"/>
              <w:left w:val="nil"/>
              <w:bottom w:val="nil"/>
              <w:right w:val="nil"/>
            </w:tcBorders>
            <w:shd w:val="clear" w:color="auto" w:fill="FFFFFF"/>
            <w:tcMar>
              <w:left w:w="57" w:type="dxa"/>
            </w:tcMar>
          </w:tcPr>
          <w:p w14:paraId="2E9EE244" w14:textId="4C4BA64C" w:rsidR="000576F8" w:rsidRPr="00FA067D" w:rsidRDefault="000576F8" w:rsidP="000576F8">
            <w:pPr>
              <w:snapToGrid w:val="0"/>
              <w:jc w:val="center"/>
              <w:rPr>
                <w:color w:val="auto"/>
                <w:sz w:val="2"/>
                <w:szCs w:val="2"/>
              </w:rPr>
            </w:pPr>
            <w:r w:rsidRPr="00EC09CD">
              <w:rPr>
                <w:noProof/>
                <w:color w:val="auto"/>
                <w:sz w:val="2"/>
                <w:szCs w:val="22"/>
              </w:rPr>
              <w:drawing>
                <wp:inline distT="0" distB="0" distL="0" distR="0" wp14:anchorId="5AAEA3F4" wp14:editId="7A8F94FD">
                  <wp:extent cx="789040" cy="109184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a:extLst>
                              <a:ext uri="{28A0092B-C50C-407E-A947-70E740481C1C}">
                                <a14:useLocalDpi xmlns:a14="http://schemas.microsoft.com/office/drawing/2010/main" val="0"/>
                              </a:ext>
                            </a:extLst>
                          </a:blip>
                          <a:srcRect l="28594" r="22962"/>
                          <a:stretch/>
                        </pic:blipFill>
                        <pic:spPr bwMode="auto">
                          <a:xfrm>
                            <a:off x="0" y="0"/>
                            <a:ext cx="803357" cy="11116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5" w:type="pct"/>
            <w:tcBorders>
              <w:top w:val="nil"/>
              <w:left w:val="nil"/>
              <w:bottom w:val="nil"/>
              <w:right w:val="nil"/>
            </w:tcBorders>
            <w:shd w:val="clear" w:color="auto" w:fill="FFFFFF"/>
            <w:tcMar>
              <w:left w:w="57" w:type="dxa"/>
            </w:tcMar>
          </w:tcPr>
          <w:p w14:paraId="205B0D3E" w14:textId="77777777" w:rsidR="000576F8" w:rsidRPr="00EC09CD" w:rsidRDefault="000576F8" w:rsidP="00092C66">
            <w:pPr>
              <w:snapToGrid w:val="0"/>
              <w:rPr>
                <w:color w:val="auto"/>
                <w:sz w:val="8"/>
                <w:szCs w:val="8"/>
                <w:lang w:eastAsia="zh-CN"/>
              </w:rPr>
            </w:pPr>
          </w:p>
        </w:tc>
        <w:tc>
          <w:tcPr>
            <w:tcW w:w="2669" w:type="pct"/>
            <w:gridSpan w:val="2"/>
            <w:vMerge/>
            <w:tcBorders>
              <w:left w:val="nil"/>
              <w:bottom w:val="nil"/>
              <w:right w:val="nil"/>
            </w:tcBorders>
            <w:shd w:val="clear" w:color="auto" w:fill="FFFFFF"/>
            <w:tcMar>
              <w:left w:w="57" w:type="dxa"/>
            </w:tcMar>
          </w:tcPr>
          <w:p w14:paraId="6017C263" w14:textId="77777777" w:rsidR="000576F8" w:rsidRPr="00EC09CD" w:rsidRDefault="000576F8" w:rsidP="00092C66">
            <w:pPr>
              <w:snapToGrid w:val="0"/>
              <w:rPr>
                <w:color w:val="auto"/>
                <w:sz w:val="8"/>
                <w:szCs w:val="8"/>
                <w:lang w:eastAsia="zh-CN"/>
              </w:rPr>
            </w:pPr>
          </w:p>
        </w:tc>
      </w:tr>
      <w:tr w:rsidR="0038584A" w:rsidRPr="00EC09CD" w14:paraId="7A25FEDF" w14:textId="77777777" w:rsidTr="00E4334E">
        <w:tc>
          <w:tcPr>
            <w:tcW w:w="2226" w:type="pct"/>
            <w:gridSpan w:val="2"/>
            <w:vMerge/>
            <w:tcBorders>
              <w:top w:val="nil"/>
              <w:left w:val="nil"/>
              <w:bottom w:val="nil"/>
              <w:right w:val="nil"/>
            </w:tcBorders>
            <w:shd w:val="clear" w:color="auto" w:fill="FFFFFF"/>
            <w:tcMar>
              <w:left w:w="57" w:type="dxa"/>
            </w:tcMar>
          </w:tcPr>
          <w:p w14:paraId="4D5D1B41" w14:textId="77777777" w:rsidR="0038584A" w:rsidRPr="00EC09CD" w:rsidRDefault="0038584A" w:rsidP="00092C66">
            <w:pPr>
              <w:snapToGrid w:val="0"/>
              <w:rPr>
                <w:color w:val="auto"/>
                <w:sz w:val="8"/>
                <w:szCs w:val="8"/>
                <w:lang w:eastAsia="zh-CN"/>
              </w:rPr>
            </w:pPr>
          </w:p>
        </w:tc>
        <w:tc>
          <w:tcPr>
            <w:tcW w:w="105" w:type="pct"/>
            <w:tcBorders>
              <w:top w:val="nil"/>
              <w:left w:val="nil"/>
              <w:bottom w:val="nil"/>
              <w:right w:val="nil"/>
            </w:tcBorders>
            <w:shd w:val="clear" w:color="auto" w:fill="FFFFFF"/>
            <w:tcMar>
              <w:left w:w="57" w:type="dxa"/>
            </w:tcMar>
          </w:tcPr>
          <w:p w14:paraId="07EB6D6D" w14:textId="77777777" w:rsidR="0038584A" w:rsidRPr="00EC09CD" w:rsidRDefault="0038584A" w:rsidP="00092C66">
            <w:pPr>
              <w:snapToGrid w:val="0"/>
              <w:rPr>
                <w:color w:val="auto"/>
                <w:sz w:val="8"/>
                <w:szCs w:val="8"/>
                <w:lang w:eastAsia="zh-CN"/>
              </w:rPr>
            </w:pPr>
          </w:p>
        </w:tc>
        <w:tc>
          <w:tcPr>
            <w:tcW w:w="319" w:type="pct"/>
            <w:tcBorders>
              <w:top w:val="single" w:sz="4" w:space="0" w:color="auto"/>
              <w:left w:val="single" w:sz="4" w:space="0" w:color="auto"/>
              <w:bottom w:val="single" w:sz="4" w:space="0" w:color="auto"/>
              <w:right w:val="nil"/>
            </w:tcBorders>
            <w:shd w:val="clear" w:color="auto" w:fill="FFFFFF"/>
            <w:tcMar>
              <w:left w:w="57" w:type="dxa"/>
            </w:tcMar>
            <w:vAlign w:val="center"/>
          </w:tcPr>
          <w:p w14:paraId="6DD195C8" w14:textId="575FC5D4" w:rsidR="0038584A" w:rsidRPr="00FA067D" w:rsidRDefault="001B0BEB" w:rsidP="000576F8">
            <w:pPr>
              <w:snapToGrid w:val="0"/>
              <w:jc w:val="center"/>
              <w:rPr>
                <w:color w:val="auto"/>
                <w:sz w:val="2"/>
                <w:szCs w:val="2"/>
              </w:rPr>
            </w:pPr>
            <w:r w:rsidRPr="00EC09CD">
              <w:rPr>
                <w:noProof/>
                <w:color w:val="auto"/>
                <w:sz w:val="2"/>
                <w:szCs w:val="22"/>
              </w:rPr>
              <w:drawing>
                <wp:inline distT="0" distB="0" distL="0" distR="0" wp14:anchorId="138DF777" wp14:editId="71539E4D">
                  <wp:extent cx="195300" cy="2156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a:extLst>
                              <a:ext uri="{28A0092B-C50C-407E-A947-70E740481C1C}">
                                <a14:useLocalDpi xmlns:a14="http://schemas.microsoft.com/office/drawing/2010/main" val="0"/>
                              </a:ext>
                            </a:extLst>
                          </a:blip>
                          <a:srcRect l="22530" t="22463" r="-2"/>
                          <a:stretch/>
                        </pic:blipFill>
                        <pic:spPr bwMode="auto">
                          <a:xfrm>
                            <a:off x="0" y="0"/>
                            <a:ext cx="195300" cy="2156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50" w:type="pct"/>
            <w:tcBorders>
              <w:top w:val="single" w:sz="4" w:space="0" w:color="auto"/>
              <w:left w:val="nil"/>
              <w:bottom w:val="single" w:sz="4" w:space="0" w:color="auto"/>
              <w:right w:val="single" w:sz="4" w:space="0" w:color="auto"/>
            </w:tcBorders>
            <w:shd w:val="clear" w:color="auto" w:fill="FFFFFF"/>
            <w:tcMar>
              <w:left w:w="57" w:type="dxa"/>
            </w:tcMar>
            <w:vAlign w:val="bottom"/>
          </w:tcPr>
          <w:p w14:paraId="1C6C19C9" w14:textId="77777777" w:rsidR="0038584A" w:rsidRPr="00EC09CD" w:rsidRDefault="0038584A" w:rsidP="000576F8">
            <w:pPr xmlns:w="http://schemas.openxmlformats.org/wordprocessingml/2006/main">
              <w:pStyle w:val="a7"/>
              <w:shd w:val="clear" w:color="auto" w:fill="auto"/>
              <w:snapToGrid w:val="0"/>
              <w:spacing w:line="240" w:lineRule="auto"/>
              <w:rPr>
                <w:sz w:val="18"/>
                <w:szCs w:val="18"/>
              </w:rPr>
            </w:pPr>
            <w:r xmlns:w="http://schemas.openxmlformats.org/wordprocessingml/2006/main" w:rsidRPr="00EC09CD">
              <w:rPr>
                <w:rStyle w:val="a6"/>
                <w:color w:val="000000"/>
                <w:sz w:val="18"/>
                <w:szCs w:val="13"/>
              </w:rPr>
              <w:t xml:space="preserve">ΠΡΟΣΟΧΗ</w:t>
            </w:r>
          </w:p>
        </w:tc>
      </w:tr>
      <w:tr w:rsidR="0038584A" w:rsidRPr="00EC09CD" w14:paraId="6D24B293" w14:textId="77777777" w:rsidTr="00E4334E">
        <w:tc>
          <w:tcPr>
            <w:tcW w:w="2226" w:type="pct"/>
            <w:gridSpan w:val="2"/>
            <w:vMerge/>
            <w:tcBorders>
              <w:top w:val="nil"/>
              <w:left w:val="nil"/>
              <w:bottom w:val="single" w:sz="4" w:space="0" w:color="000000" w:themeColor="text1"/>
              <w:right w:val="nil"/>
            </w:tcBorders>
            <w:shd w:val="clear" w:color="auto" w:fill="FFFFFF"/>
            <w:tcMar>
              <w:left w:w="57" w:type="dxa"/>
            </w:tcMar>
          </w:tcPr>
          <w:p w14:paraId="1EAF9C76" w14:textId="77777777" w:rsidR="0038584A" w:rsidRPr="00EC09CD" w:rsidRDefault="0038584A" w:rsidP="00092C66">
            <w:pPr>
              <w:pStyle w:val="a7"/>
              <w:shd w:val="clear" w:color="auto" w:fill="auto"/>
              <w:snapToGrid w:val="0"/>
              <w:spacing w:line="240" w:lineRule="auto"/>
              <w:rPr>
                <w:sz w:val="18"/>
                <w:szCs w:val="18"/>
              </w:rPr>
            </w:pPr>
          </w:p>
        </w:tc>
        <w:tc>
          <w:tcPr>
            <w:tcW w:w="105" w:type="pct"/>
            <w:tcBorders>
              <w:top w:val="nil"/>
              <w:left w:val="nil"/>
              <w:bottom w:val="nil"/>
              <w:right w:val="nil"/>
            </w:tcBorders>
            <w:shd w:val="clear" w:color="auto" w:fill="FFFFFF"/>
            <w:tcMar>
              <w:left w:w="57" w:type="dxa"/>
            </w:tcMar>
          </w:tcPr>
          <w:p w14:paraId="521220A0" w14:textId="77777777" w:rsidR="0038584A" w:rsidRPr="00EC09CD" w:rsidRDefault="0038584A" w:rsidP="00092C66">
            <w:pPr>
              <w:snapToGrid w:val="0"/>
              <w:rPr>
                <w:color w:val="auto"/>
                <w:sz w:val="8"/>
                <w:szCs w:val="8"/>
                <w:lang w:eastAsia="zh-CN"/>
              </w:rPr>
            </w:pPr>
          </w:p>
        </w:tc>
        <w:tc>
          <w:tcPr>
            <w:tcW w:w="2669" w:type="pct"/>
            <w:gridSpan w:val="2"/>
            <w:vMerge w:val="restart"/>
            <w:tcBorders>
              <w:top w:val="single" w:sz="4" w:space="0" w:color="auto"/>
              <w:left w:val="single" w:sz="4" w:space="0" w:color="auto"/>
              <w:bottom w:val="single" w:sz="4" w:space="0" w:color="000000" w:themeColor="text1"/>
              <w:right w:val="single" w:sz="4" w:space="0" w:color="auto"/>
            </w:tcBorders>
            <w:shd w:val="clear" w:color="auto" w:fill="FFFFFF"/>
            <w:tcMar>
              <w:left w:w="57" w:type="dxa"/>
            </w:tcMar>
          </w:tcPr>
          <w:p w14:paraId="1C7A7816" w14:textId="0ADBDBCB" w:rsidR="0038584A" w:rsidRPr="00EC09CD" w:rsidRDefault="0038584A" w:rsidP="00C92A4F">
            <w:pPr xmlns:w="http://schemas.openxmlformats.org/wordprocessingml/2006/main">
              <w:pStyle w:val="a7"/>
              <w:numPr>
                <w:ilvl w:val="0"/>
                <w:numId w:val="65"/>
              </w:numPr>
              <w:shd w:val="clear" w:color="auto" w:fill="auto"/>
              <w:tabs>
                <w:tab w:val="left" w:pos="226"/>
              </w:tabs>
              <w:snapToGrid w:val="0"/>
              <w:spacing w:line="240" w:lineRule="auto"/>
              <w:ind w:left="0" w:firstLine="0"/>
              <w:jc w:val="both"/>
              <w:rPr>
                <w:rStyle w:val="a6"/>
                <w:rFonts w:cs="Arial"/>
                <w:sz w:val="14"/>
                <w:szCs w:val="13"/>
              </w:rPr>
            </w:pPr>
            <w:r xmlns:w="http://schemas.openxmlformats.org/wordprocessingml/2006/main" w:rsidRPr="00EC09CD">
              <w:rPr>
                <w:rStyle w:val="a6"/>
                <w:sz w:val="14"/>
                <w:szCs w:val="13"/>
              </w:rPr>
              <w:t xml:space="preserve">Το εκτεθειμένο ξύλο γύρω από το μηχάνημα θα πρέπει να σφραγίζεται με αδιάβροχο χρώμα ή στεγανωτικό για να αποτρέπεται η διαστολή του σε περίπτωση εισροής νερού.</w:t>
            </w:r>
          </w:p>
          <w:p w14:paraId="215DB54B" w14:textId="2A9E8751" w:rsidR="0038584A" w:rsidRPr="00EC09CD" w:rsidRDefault="0038584A" w:rsidP="00C92A4F">
            <w:pPr xmlns:w="http://schemas.openxmlformats.org/wordprocessingml/2006/main">
              <w:pStyle w:val="a7"/>
              <w:numPr>
                <w:ilvl w:val="0"/>
                <w:numId w:val="65"/>
              </w:numPr>
              <w:shd w:val="clear" w:color="auto" w:fill="auto"/>
              <w:tabs>
                <w:tab w:val="left" w:pos="226"/>
              </w:tabs>
              <w:snapToGrid w:val="0"/>
              <w:spacing w:line="240" w:lineRule="auto"/>
              <w:ind w:left="0" w:firstLine="0"/>
              <w:jc w:val="both"/>
              <w:rPr>
                <w:rStyle w:val="a6"/>
                <w:rFonts w:cs="Arial"/>
                <w:sz w:val="14"/>
                <w:szCs w:val="13"/>
              </w:rPr>
            </w:pPr>
            <w:r xmlns:w="http://schemas.openxmlformats.org/wordprocessingml/2006/main" w:rsidRPr="00EC09CD">
              <w:rPr>
                <w:rStyle w:val="a6"/>
                <w:sz w:val="14"/>
                <w:szCs w:val="13"/>
              </w:rPr>
              <w:t xml:space="preserve">Σύρετε το πλυντήριο πιάτων μέσα στο ντουλάπι με ελεύθερο χώρο και βεβαιωθείτε ότι ο σωλήνας αποστράγγισης στο πίσω μέρος του πλυντηρίου πιάτων και μέσα στο ντουλάπι δεν είναι τσακισμένος ή τεντωμένος.</w:t>
            </w:r>
          </w:p>
          <w:p w14:paraId="2300B4CC" w14:textId="77777777" w:rsidR="0038584A" w:rsidRPr="00EC09CD" w:rsidRDefault="0038584A" w:rsidP="00C92A4F">
            <w:pPr xmlns:w="http://schemas.openxmlformats.org/wordprocessingml/2006/main">
              <w:pStyle w:val="a7"/>
              <w:numPr>
                <w:ilvl w:val="0"/>
                <w:numId w:val="65"/>
              </w:numPr>
              <w:shd w:val="clear" w:color="auto" w:fill="auto"/>
              <w:tabs>
                <w:tab w:val="left" w:pos="226"/>
              </w:tabs>
              <w:snapToGrid w:val="0"/>
              <w:spacing w:line="240" w:lineRule="auto"/>
              <w:ind w:left="0" w:firstLine="0"/>
              <w:jc w:val="both"/>
              <w:rPr>
                <w:sz w:val="14"/>
                <w:szCs w:val="13"/>
              </w:rPr>
            </w:pPr>
            <w:r xmlns:w="http://schemas.openxmlformats.org/wordprocessingml/2006/main" w:rsidRPr="00EC09CD">
              <w:rPr>
                <w:rStyle w:val="a6"/>
                <w:sz w:val="14"/>
                <w:szCs w:val="13"/>
              </w:rPr>
              <w:t xml:space="preserve">Τοποθετήστε το πλυντήριο πιάτων σε επίπεδη επιφάνεια. Μην τοποθετείτε τίποτα ανάμεσα στο έδαφος και τη βάση της συσκευής.</w:t>
            </w:r>
          </w:p>
        </w:tc>
      </w:tr>
      <w:tr w:rsidR="000576F8" w:rsidRPr="00EC09CD" w14:paraId="25531A21" w14:textId="77777777" w:rsidTr="00E4334E">
        <w:trPr>
          <w:trHeight w:val="106"/>
        </w:trPr>
        <w:tc>
          <w:tcPr>
            <w:tcW w:w="318" w:type="pct"/>
            <w:tcBorders>
              <w:top w:val="single" w:sz="4" w:space="0" w:color="000000" w:themeColor="text1"/>
              <w:left w:val="single" w:sz="4" w:space="0" w:color="000000" w:themeColor="text1"/>
              <w:bottom w:val="single" w:sz="4" w:space="0" w:color="auto"/>
              <w:right w:val="nil"/>
            </w:tcBorders>
            <w:shd w:val="clear" w:color="auto" w:fill="FFFFFF"/>
            <w:tcMar>
              <w:left w:w="57" w:type="dxa"/>
            </w:tcMar>
            <w:vAlign w:val="center"/>
          </w:tcPr>
          <w:p w14:paraId="33E3A1A5" w14:textId="59C8D994" w:rsidR="0038584A" w:rsidRPr="00FA067D" w:rsidRDefault="001B0BEB" w:rsidP="000576F8">
            <w:pPr>
              <w:snapToGrid w:val="0"/>
              <w:jc w:val="center"/>
              <w:rPr>
                <w:color w:val="auto"/>
                <w:sz w:val="2"/>
                <w:szCs w:val="2"/>
              </w:rPr>
            </w:pPr>
            <w:r w:rsidRPr="00EC09CD">
              <w:rPr>
                <w:noProof/>
                <w:color w:val="auto"/>
                <w:sz w:val="2"/>
                <w:szCs w:val="22"/>
              </w:rPr>
              <w:drawing>
                <wp:inline distT="0" distB="0" distL="0" distR="0" wp14:anchorId="73382648" wp14:editId="2FECDB7F">
                  <wp:extent cx="207645" cy="221501"/>
                  <wp:effectExtent l="0" t="0" r="1905"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5">
                            <a:extLst>
                              <a:ext uri="{28A0092B-C50C-407E-A947-70E740481C1C}">
                                <a14:useLocalDpi xmlns:a14="http://schemas.microsoft.com/office/drawing/2010/main" val="0"/>
                              </a:ext>
                            </a:extLst>
                          </a:blip>
                          <a:srcRect l="45788" t="34259" r="92" b="9945"/>
                          <a:stretch/>
                        </pic:blipFill>
                        <pic:spPr bwMode="auto">
                          <a:xfrm>
                            <a:off x="0" y="0"/>
                            <a:ext cx="208110" cy="2219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08" w:type="pct"/>
            <w:tcBorders>
              <w:top w:val="single" w:sz="4" w:space="0" w:color="000000" w:themeColor="text1"/>
              <w:left w:val="nil"/>
              <w:bottom w:val="single" w:sz="4" w:space="0" w:color="auto"/>
              <w:right w:val="nil"/>
            </w:tcBorders>
            <w:shd w:val="clear" w:color="auto" w:fill="FFFFFF"/>
            <w:tcMar>
              <w:left w:w="57" w:type="dxa"/>
            </w:tcMar>
            <w:vAlign w:val="bottom"/>
          </w:tcPr>
          <w:p w14:paraId="3EBD14AD" w14:textId="6D147D30" w:rsidR="0038584A" w:rsidRPr="00EC09CD" w:rsidRDefault="0038584A" w:rsidP="000576F8">
            <w:pPr xmlns:w="http://schemas.openxmlformats.org/wordprocessingml/2006/main">
              <w:pStyle w:val="a7"/>
              <w:shd w:val="clear" w:color="auto" w:fill="auto"/>
              <w:snapToGrid w:val="0"/>
              <w:spacing w:line="240" w:lineRule="auto"/>
              <w:rPr>
                <w:sz w:val="18"/>
                <w:szCs w:val="18"/>
              </w:rPr>
            </w:pPr>
            <w:r xmlns:w="http://schemas.openxmlformats.org/wordprocessingml/2006/main" w:rsidRPr="00EC09CD">
              <w:rPr>
                <w:rStyle w:val="a6"/>
                <w:color w:val="000000"/>
                <w:sz w:val="18"/>
                <w:szCs w:val="13"/>
              </w:rPr>
              <w:t xml:space="preserve">ΠΡΟΣΟΧΗ</w:t>
            </w:r>
          </w:p>
        </w:tc>
        <w:tc>
          <w:tcPr>
            <w:tcW w:w="105" w:type="pct"/>
            <w:tcBorders>
              <w:top w:val="nil"/>
              <w:left w:val="single" w:sz="4" w:space="0" w:color="auto"/>
              <w:bottom w:val="nil"/>
              <w:right w:val="nil"/>
            </w:tcBorders>
            <w:shd w:val="clear" w:color="auto" w:fill="FFFFFF"/>
            <w:tcMar>
              <w:left w:w="57" w:type="dxa"/>
            </w:tcMar>
          </w:tcPr>
          <w:p w14:paraId="76CF139A" w14:textId="77777777" w:rsidR="0038584A" w:rsidRPr="00EC09CD" w:rsidRDefault="0038584A" w:rsidP="00092C66">
            <w:pPr>
              <w:snapToGrid w:val="0"/>
              <w:rPr>
                <w:color w:val="auto"/>
                <w:sz w:val="8"/>
                <w:szCs w:val="8"/>
                <w:lang w:eastAsia="zh-CN"/>
              </w:rPr>
            </w:pPr>
          </w:p>
        </w:tc>
        <w:tc>
          <w:tcPr>
            <w:tcW w:w="2669" w:type="pct"/>
            <w:gridSpan w:val="2"/>
            <w:vMerge/>
            <w:tcBorders>
              <w:top w:val="nil"/>
              <w:left w:val="single" w:sz="4" w:space="0" w:color="auto"/>
              <w:bottom w:val="single" w:sz="4" w:space="0" w:color="000000" w:themeColor="text1"/>
              <w:right w:val="single" w:sz="4" w:space="0" w:color="auto"/>
            </w:tcBorders>
            <w:shd w:val="clear" w:color="auto" w:fill="FFFFFF"/>
            <w:tcMar>
              <w:left w:w="57" w:type="dxa"/>
            </w:tcMar>
          </w:tcPr>
          <w:p w14:paraId="012FE439" w14:textId="77777777" w:rsidR="0038584A" w:rsidRPr="00EC09CD" w:rsidRDefault="0038584A" w:rsidP="00092C66">
            <w:pPr>
              <w:snapToGrid w:val="0"/>
              <w:rPr>
                <w:color w:val="auto"/>
                <w:sz w:val="8"/>
                <w:szCs w:val="8"/>
                <w:lang w:eastAsia="zh-CN"/>
              </w:rPr>
            </w:pPr>
          </w:p>
        </w:tc>
      </w:tr>
      <w:tr w:rsidR="0038584A" w:rsidRPr="00EC09CD" w14:paraId="6E5200E4" w14:textId="77777777" w:rsidTr="00E4334E">
        <w:tc>
          <w:tcPr>
            <w:tcW w:w="2226" w:type="pct"/>
            <w:gridSpan w:val="2"/>
            <w:tcBorders>
              <w:top w:val="single" w:sz="4" w:space="0" w:color="auto"/>
              <w:left w:val="single" w:sz="4" w:space="0" w:color="000000" w:themeColor="text1"/>
              <w:bottom w:val="single" w:sz="4" w:space="0" w:color="auto"/>
              <w:right w:val="nil"/>
            </w:tcBorders>
            <w:shd w:val="clear" w:color="auto" w:fill="FFFFFF"/>
            <w:tcMar>
              <w:left w:w="57" w:type="dxa"/>
            </w:tcMar>
          </w:tcPr>
          <w:p w14:paraId="001E190B" w14:textId="06FDEFA4" w:rsidR="0038584A" w:rsidRPr="00EC09CD" w:rsidRDefault="0038584A" w:rsidP="00C92A4F">
            <w:pPr xmlns:w="http://schemas.openxmlformats.org/wordprocessingml/2006/main">
              <w:pStyle w:val="a7"/>
              <w:numPr>
                <w:ilvl w:val="0"/>
                <w:numId w:val="65"/>
              </w:numPr>
              <w:shd w:val="clear" w:color="auto" w:fill="auto"/>
              <w:tabs>
                <w:tab w:val="left" w:pos="226"/>
              </w:tabs>
              <w:snapToGrid w:val="0"/>
              <w:spacing w:line="240" w:lineRule="auto"/>
              <w:ind w:left="0" w:firstLine="0"/>
              <w:jc w:val="both"/>
              <w:rPr>
                <w:rStyle w:val="a6"/>
                <w:rFonts w:cs="Arial"/>
                <w:sz w:val="14"/>
                <w:szCs w:val="13"/>
              </w:rPr>
            </w:pPr>
            <w:r xmlns:w="http://schemas.openxmlformats.org/wordprocessingml/2006/main" w:rsidRPr="00EC09CD">
              <w:rPr>
                <w:rStyle w:val="a6"/>
                <w:sz w:val="14"/>
                <w:szCs w:val="13"/>
              </w:rPr>
              <w:t xml:space="preserve">Τοποθετήστε το πλυντήριο πιάτων σε μια σκληρή και επίπεδη επιφάνεια.</w:t>
            </w:r>
          </w:p>
          <w:p w14:paraId="1DB36AB1" w14:textId="537687C2" w:rsidR="0038584A" w:rsidRPr="00EC09CD" w:rsidRDefault="0038584A" w:rsidP="00C92A4F">
            <w:pPr xmlns:w="http://schemas.openxmlformats.org/wordprocessingml/2006/main">
              <w:pStyle w:val="a7"/>
              <w:numPr>
                <w:ilvl w:val="0"/>
                <w:numId w:val="65"/>
              </w:numPr>
              <w:shd w:val="clear" w:color="auto" w:fill="auto"/>
              <w:tabs>
                <w:tab w:val="left" w:pos="226"/>
              </w:tabs>
              <w:snapToGrid w:val="0"/>
              <w:spacing w:line="240" w:lineRule="auto"/>
              <w:ind w:left="0" w:firstLine="0"/>
              <w:jc w:val="both"/>
              <w:rPr>
                <w:sz w:val="14"/>
                <w:szCs w:val="13"/>
              </w:rPr>
            </w:pPr>
            <w:r xmlns:w="http://schemas.openxmlformats.org/wordprocessingml/2006/main" w:rsidRPr="00EC09CD">
              <w:rPr>
                <w:rStyle w:val="a6"/>
                <w:sz w:val="14"/>
                <w:szCs w:val="13"/>
              </w:rPr>
              <w:t xml:space="preserve">Μην εγκαθιστάτε το πλυντήριο πιάτων σε υπερυψωμένη επιφάνεια.</w:t>
            </w:r>
          </w:p>
        </w:tc>
        <w:tc>
          <w:tcPr>
            <w:tcW w:w="105" w:type="pct"/>
            <w:tcBorders>
              <w:top w:val="nil"/>
              <w:left w:val="single" w:sz="4" w:space="0" w:color="auto"/>
              <w:bottom w:val="nil"/>
              <w:right w:val="nil"/>
            </w:tcBorders>
            <w:shd w:val="clear" w:color="auto" w:fill="FFFFFF"/>
            <w:tcMar>
              <w:left w:w="57" w:type="dxa"/>
            </w:tcMar>
          </w:tcPr>
          <w:p w14:paraId="0710C02A" w14:textId="77777777" w:rsidR="0038584A" w:rsidRPr="00EC09CD" w:rsidRDefault="0038584A" w:rsidP="00092C66">
            <w:pPr>
              <w:snapToGrid w:val="0"/>
              <w:rPr>
                <w:color w:val="auto"/>
                <w:sz w:val="14"/>
                <w:szCs w:val="8"/>
                <w:lang w:eastAsia="zh-CN"/>
              </w:rPr>
            </w:pPr>
          </w:p>
        </w:tc>
        <w:tc>
          <w:tcPr>
            <w:tcW w:w="2669" w:type="pct"/>
            <w:gridSpan w:val="2"/>
            <w:vMerge/>
            <w:tcBorders>
              <w:top w:val="nil"/>
              <w:left w:val="single" w:sz="4" w:space="0" w:color="auto"/>
              <w:bottom w:val="single" w:sz="4" w:space="0" w:color="000000" w:themeColor="text1"/>
              <w:right w:val="single" w:sz="4" w:space="0" w:color="auto"/>
            </w:tcBorders>
            <w:shd w:val="clear" w:color="auto" w:fill="FFFFFF"/>
            <w:tcMar>
              <w:left w:w="57" w:type="dxa"/>
            </w:tcMar>
          </w:tcPr>
          <w:p w14:paraId="28A8C9CA" w14:textId="77777777" w:rsidR="0038584A" w:rsidRPr="00EC09CD" w:rsidRDefault="0038584A" w:rsidP="00092C66">
            <w:pPr>
              <w:snapToGrid w:val="0"/>
              <w:rPr>
                <w:color w:val="auto"/>
                <w:sz w:val="14"/>
                <w:szCs w:val="8"/>
                <w:lang w:eastAsia="zh-CN"/>
              </w:rPr>
            </w:pPr>
          </w:p>
        </w:tc>
      </w:tr>
    </w:tbl>
    <w:p w14:paraId="5AF91D5B" w14:textId="6DB2BB06" w:rsidR="000576F8" w:rsidRPr="00EC09CD" w:rsidRDefault="000576F8" w:rsidP="00092C66">
      <w:pPr>
        <w:snapToGrid w:val="0"/>
        <w:rPr>
          <w:color w:val="auto"/>
          <w:sz w:val="14"/>
          <w:szCs w:val="22"/>
          <w:lang w:eastAsia="zh-CN"/>
        </w:rPr>
      </w:pPr>
    </w:p>
    <w:p w14:paraId="21E80B4B" w14:textId="111A5B93" w:rsidR="000576F8" w:rsidRPr="00EC09CD" w:rsidRDefault="000576F8">
      <w:pPr>
        <w:widowControl/>
        <w:rPr>
          <w:color w:val="auto"/>
          <w:sz w:val="14"/>
          <w:szCs w:val="22"/>
        </w:rPr>
      </w:pPr>
      <w:r w:rsidRPr="00EC09CD">
        <w:rPr>
          <w:sz w:val="22"/>
          <w:szCs w:val="22"/>
        </w:rPr>
        <w:br w:type="page"/>
      </w:r>
    </w:p>
    <w:tbl>
      <w:tblPr>
        <w:tblW w:w="5000" w:type="pct"/>
        <w:tblCellMar>
          <w:top w:w="28" w:type="dxa"/>
          <w:left w:w="0" w:type="dxa"/>
          <w:bottom w:w="28" w:type="dxa"/>
          <w:right w:w="57" w:type="dxa"/>
        </w:tblCellMar>
        <w:tblLook w:val="0000" w:firstRow="0" w:lastRow="0" w:firstColumn="0" w:lastColumn="0" w:noHBand="0" w:noVBand="0"/>
      </w:tblPr>
      <w:tblGrid>
        <w:gridCol w:w="416"/>
        <w:gridCol w:w="2591"/>
        <w:gridCol w:w="120"/>
        <w:gridCol w:w="528"/>
        <w:gridCol w:w="3030"/>
      </w:tblGrid>
      <w:tr w:rsidR="0038584A" w:rsidRPr="00EC09CD" w14:paraId="769A86D3" w14:textId="77777777" w:rsidTr="004C7534">
        <w:tc>
          <w:tcPr>
            <w:tcW w:w="2249" w:type="pct"/>
            <w:gridSpan w:val="2"/>
            <w:vMerge w:val="restart"/>
            <w:tcBorders>
              <w:top w:val="nil"/>
              <w:left w:val="nil"/>
              <w:bottom w:val="nil"/>
              <w:right w:val="nil"/>
            </w:tcBorders>
            <w:shd w:val="clear" w:color="auto" w:fill="FFFFFF"/>
            <w:tcMar>
              <w:left w:w="57" w:type="dxa"/>
            </w:tcMar>
          </w:tcPr>
          <w:p w14:paraId="5E0610EA" w14:textId="77777777" w:rsidR="0038584A" w:rsidRPr="00EC09CD" w:rsidRDefault="0038584A" w:rsidP="00092C66">
            <w:pPr xmlns:w="http://schemas.openxmlformats.org/wordprocessingml/2006/main">
              <w:pStyle w:val="a7"/>
              <w:shd w:val="clear" w:color="auto" w:fill="auto"/>
              <w:snapToGrid w:val="0"/>
              <w:spacing w:line="240" w:lineRule="auto"/>
              <w:rPr>
                <w:b/>
                <w:bCs/>
                <w:sz w:val="14"/>
                <w:szCs w:val="13"/>
              </w:rPr>
            </w:pPr>
            <w:r xmlns:w="http://schemas.openxmlformats.org/wordprocessingml/2006/main" w:rsidRPr="00EC09CD">
              <w:rPr>
                <w:rStyle w:val="a6"/>
                <w:b/>
                <w:color w:val="000000"/>
                <w:sz w:val="14"/>
                <w:szCs w:val="13"/>
              </w:rPr>
              <w:lastRenderedPageBreak xmlns:w="http://schemas.openxmlformats.org/wordprocessingml/2006/main"/>
            </w:r>
            <w:r xmlns:w="http://schemas.openxmlformats.org/wordprocessingml/2006/main" w:rsidRPr="00EC09CD">
              <w:rPr>
                <w:rStyle w:val="a6"/>
                <w:b/>
                <w:color w:val="000000"/>
                <w:sz w:val="14"/>
                <w:szCs w:val="13"/>
              </w:rPr>
              <w:t xml:space="preserve">Συμβουλές:</w:t>
            </w:r>
          </w:p>
          <w:p w14:paraId="29C3C497" w14:textId="77777777" w:rsidR="0038584A" w:rsidRPr="00EC09CD" w:rsidRDefault="0038584A" w:rsidP="00C92A4F">
            <w:pPr xmlns:w="http://schemas.openxmlformats.org/wordprocessingml/2006/main">
              <w:pStyle w:val="a7"/>
              <w:numPr>
                <w:ilvl w:val="0"/>
                <w:numId w:val="65"/>
              </w:numPr>
              <w:shd w:val="clear" w:color="auto" w:fill="auto"/>
              <w:tabs>
                <w:tab w:val="left" w:pos="226"/>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Ανοίξτε την πόρτα και πιάστε το μπροστινό άνοιγμα στο πάνω μέρος του πλαισίου βάσης και κόψτε το για να μετακινήσετε ή να σηκώσετε το πλυντήριο πιάτων.</w:t>
            </w:r>
          </w:p>
        </w:tc>
        <w:tc>
          <w:tcPr>
            <w:tcW w:w="90" w:type="pct"/>
            <w:tcBorders>
              <w:top w:val="nil"/>
              <w:left w:val="nil"/>
              <w:bottom w:val="nil"/>
              <w:right w:val="nil"/>
            </w:tcBorders>
            <w:shd w:val="clear" w:color="auto" w:fill="FFFFFF"/>
            <w:tcMar>
              <w:left w:w="57" w:type="dxa"/>
            </w:tcMar>
          </w:tcPr>
          <w:p w14:paraId="565997B1" w14:textId="77777777" w:rsidR="0038584A" w:rsidRPr="00EC09CD" w:rsidRDefault="0038584A" w:rsidP="00092C66">
            <w:pPr>
              <w:snapToGrid w:val="0"/>
              <w:rPr>
                <w:color w:val="auto"/>
                <w:sz w:val="14"/>
                <w:szCs w:val="8"/>
                <w:lang w:eastAsia="zh-CN"/>
              </w:rPr>
            </w:pPr>
          </w:p>
        </w:tc>
        <w:tc>
          <w:tcPr>
            <w:tcW w:w="395" w:type="pct"/>
            <w:tcBorders>
              <w:top w:val="single" w:sz="4" w:space="0" w:color="auto"/>
              <w:left w:val="single" w:sz="4" w:space="0" w:color="auto"/>
              <w:bottom w:val="nil"/>
              <w:right w:val="nil"/>
            </w:tcBorders>
            <w:shd w:val="clear" w:color="auto" w:fill="FFFFFF"/>
            <w:tcMar>
              <w:left w:w="57" w:type="dxa"/>
            </w:tcMar>
          </w:tcPr>
          <w:p w14:paraId="461D3C0A" w14:textId="77777777" w:rsidR="0038584A" w:rsidRPr="00FA067D" w:rsidRDefault="001B0BEB" w:rsidP="00092C66">
            <w:pPr>
              <w:snapToGrid w:val="0"/>
              <w:rPr>
                <w:color w:val="auto"/>
                <w:sz w:val="2"/>
                <w:szCs w:val="2"/>
              </w:rPr>
            </w:pPr>
            <w:r w:rsidRPr="00EC09CD">
              <w:rPr>
                <w:noProof/>
                <w:color w:val="auto"/>
                <w:sz w:val="2"/>
                <w:szCs w:val="22"/>
              </w:rPr>
              <w:drawing>
                <wp:inline distT="0" distB="0" distL="0" distR="0" wp14:anchorId="3DBCABBE" wp14:editId="2CAD63CA">
                  <wp:extent cx="190500" cy="164705"/>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27957" t="25738" r="-56" b="11926"/>
                          <a:stretch/>
                        </pic:blipFill>
                        <pic:spPr bwMode="auto">
                          <a:xfrm>
                            <a:off x="0" y="0"/>
                            <a:ext cx="190914" cy="1650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6" w:type="pct"/>
            <w:tcBorders>
              <w:top w:val="single" w:sz="4" w:space="0" w:color="auto"/>
              <w:left w:val="nil"/>
              <w:bottom w:val="nil"/>
              <w:right w:val="single" w:sz="4" w:space="0" w:color="000000" w:themeColor="text1"/>
            </w:tcBorders>
            <w:shd w:val="clear" w:color="auto" w:fill="FFFFFF"/>
            <w:tcMar>
              <w:left w:w="57" w:type="dxa"/>
            </w:tcMar>
            <w:vAlign w:val="bottom"/>
          </w:tcPr>
          <w:p w14:paraId="6A952432" w14:textId="77777777" w:rsidR="0038584A" w:rsidRPr="00EC09CD" w:rsidRDefault="0038584A" w:rsidP="00092C66">
            <w:pPr xmlns:w="http://schemas.openxmlformats.org/wordprocessingml/2006/main">
              <w:pStyle w:val="a7"/>
              <w:shd w:val="clear" w:color="auto" w:fill="auto"/>
              <w:snapToGrid w:val="0"/>
              <w:spacing w:line="240" w:lineRule="auto"/>
              <w:rPr>
                <w:sz w:val="18"/>
                <w:szCs w:val="18"/>
              </w:rPr>
            </w:pPr>
            <w:r xmlns:w="http://schemas.openxmlformats.org/wordprocessingml/2006/main" w:rsidRPr="00EC09CD">
              <w:rPr>
                <w:rStyle w:val="a6"/>
                <w:color w:val="000000"/>
                <w:sz w:val="18"/>
                <w:szCs w:val="13"/>
              </w:rPr>
              <w:t xml:space="preserve">ΠΡΟΣΟΧΗ</w:t>
            </w:r>
          </w:p>
        </w:tc>
      </w:tr>
      <w:tr w:rsidR="0038584A" w:rsidRPr="00EC09CD" w14:paraId="7368109D" w14:textId="77777777" w:rsidTr="004C7534">
        <w:tc>
          <w:tcPr>
            <w:tcW w:w="2249" w:type="pct"/>
            <w:gridSpan w:val="2"/>
            <w:vMerge/>
            <w:tcBorders>
              <w:top w:val="nil"/>
              <w:left w:val="nil"/>
              <w:bottom w:val="nil"/>
              <w:right w:val="nil"/>
            </w:tcBorders>
            <w:shd w:val="clear" w:color="auto" w:fill="FFFFFF"/>
            <w:tcMar>
              <w:left w:w="57" w:type="dxa"/>
            </w:tcMar>
          </w:tcPr>
          <w:p w14:paraId="213345BD" w14:textId="77777777" w:rsidR="0038584A" w:rsidRPr="00EC09CD" w:rsidRDefault="0038584A" w:rsidP="00092C66">
            <w:pPr>
              <w:pStyle w:val="a7"/>
              <w:shd w:val="clear" w:color="auto" w:fill="auto"/>
              <w:snapToGrid w:val="0"/>
              <w:spacing w:line="240" w:lineRule="auto"/>
              <w:rPr>
                <w:sz w:val="18"/>
                <w:szCs w:val="18"/>
              </w:rPr>
            </w:pPr>
          </w:p>
        </w:tc>
        <w:tc>
          <w:tcPr>
            <w:tcW w:w="90" w:type="pct"/>
            <w:tcBorders>
              <w:top w:val="nil"/>
              <w:left w:val="nil"/>
              <w:bottom w:val="nil"/>
              <w:right w:val="nil"/>
            </w:tcBorders>
            <w:shd w:val="clear" w:color="auto" w:fill="FFFFFF"/>
            <w:tcMar>
              <w:left w:w="57" w:type="dxa"/>
            </w:tcMar>
          </w:tcPr>
          <w:p w14:paraId="47072B84" w14:textId="77777777" w:rsidR="0038584A" w:rsidRPr="00EC09CD" w:rsidRDefault="0038584A" w:rsidP="00092C66">
            <w:pPr>
              <w:snapToGrid w:val="0"/>
              <w:rPr>
                <w:color w:val="auto"/>
                <w:sz w:val="8"/>
                <w:szCs w:val="8"/>
                <w:lang w:eastAsia="zh-CN"/>
              </w:rPr>
            </w:pPr>
          </w:p>
        </w:tc>
        <w:tc>
          <w:tcPr>
            <w:tcW w:w="2661" w:type="pct"/>
            <w:gridSpan w:val="2"/>
            <w:tcBorders>
              <w:top w:val="single" w:sz="4" w:space="0" w:color="auto"/>
              <w:left w:val="single" w:sz="4" w:space="0" w:color="auto"/>
              <w:bottom w:val="nil"/>
              <w:right w:val="single" w:sz="4" w:space="0" w:color="000000" w:themeColor="text1"/>
            </w:tcBorders>
            <w:shd w:val="clear" w:color="auto" w:fill="FFFFFF"/>
            <w:tcMar>
              <w:left w:w="57" w:type="dxa"/>
            </w:tcMar>
          </w:tcPr>
          <w:p w14:paraId="791D4835" w14:textId="77777777" w:rsidR="0038584A" w:rsidRPr="00EC09CD" w:rsidRDefault="0038584A" w:rsidP="00C92A4F">
            <w:pPr xmlns:w="http://schemas.openxmlformats.org/wordprocessingml/2006/main">
              <w:pStyle w:val="a7"/>
              <w:numPr>
                <w:ilvl w:val="0"/>
                <w:numId w:val="65"/>
              </w:numPr>
              <w:shd w:val="clear" w:color="auto" w:fill="auto"/>
              <w:tabs>
                <w:tab w:val="left" w:pos="226"/>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Μην πιέζετε την πόρτα του πλυντηρίου πιάτων με τα γόνατά σας.</w:t>
            </w:r>
          </w:p>
        </w:tc>
      </w:tr>
      <w:tr w:rsidR="0038584A" w:rsidRPr="00EC09CD" w14:paraId="7F217EA3" w14:textId="77777777" w:rsidTr="004C7534">
        <w:tc>
          <w:tcPr>
            <w:tcW w:w="2249" w:type="pct"/>
            <w:gridSpan w:val="2"/>
            <w:tcBorders>
              <w:top w:val="nil"/>
              <w:left w:val="nil"/>
              <w:bottom w:val="single" w:sz="4" w:space="0" w:color="000000" w:themeColor="text1"/>
              <w:right w:val="nil"/>
            </w:tcBorders>
            <w:shd w:val="clear" w:color="auto" w:fill="FFFFFF"/>
            <w:tcMar>
              <w:left w:w="57" w:type="dxa"/>
            </w:tcMar>
          </w:tcPr>
          <w:p w14:paraId="7A523E82" w14:textId="77777777" w:rsidR="0038584A" w:rsidRPr="00FA067D" w:rsidRDefault="001B0BEB" w:rsidP="004C7534">
            <w:pPr>
              <w:snapToGrid w:val="0"/>
              <w:jc w:val="center"/>
              <w:rPr>
                <w:color w:val="auto"/>
                <w:sz w:val="2"/>
                <w:szCs w:val="2"/>
              </w:rPr>
            </w:pPr>
            <w:r w:rsidRPr="00EC09CD">
              <w:rPr>
                <w:noProof/>
                <w:color w:val="auto"/>
                <w:sz w:val="2"/>
                <w:szCs w:val="22"/>
              </w:rPr>
              <w:drawing>
                <wp:inline distT="0" distB="0" distL="0" distR="0" wp14:anchorId="7153F8C2" wp14:editId="12DA0F42">
                  <wp:extent cx="1635113" cy="1737928"/>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7">
                            <a:extLst>
                              <a:ext uri="{28A0092B-C50C-407E-A947-70E740481C1C}">
                                <a14:useLocalDpi xmlns:a14="http://schemas.microsoft.com/office/drawing/2010/main" val="0"/>
                              </a:ext>
                            </a:extLst>
                          </a:blip>
                          <a:srcRect l="15039" r="12789" b="12531"/>
                          <a:stretch/>
                        </pic:blipFill>
                        <pic:spPr bwMode="auto">
                          <a:xfrm>
                            <a:off x="0" y="0"/>
                            <a:ext cx="1635636" cy="17384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 w:type="pct"/>
            <w:tcBorders>
              <w:top w:val="nil"/>
              <w:left w:val="nil"/>
              <w:bottom w:val="nil"/>
              <w:right w:val="nil"/>
            </w:tcBorders>
            <w:shd w:val="clear" w:color="auto" w:fill="FFFFFF"/>
            <w:tcMar>
              <w:left w:w="57" w:type="dxa"/>
            </w:tcMar>
          </w:tcPr>
          <w:p w14:paraId="4034FB96" w14:textId="77777777" w:rsidR="0038584A" w:rsidRPr="00EC09CD" w:rsidRDefault="0038584A" w:rsidP="00092C66">
            <w:pPr>
              <w:snapToGrid w:val="0"/>
              <w:rPr>
                <w:color w:val="auto"/>
                <w:sz w:val="8"/>
                <w:szCs w:val="8"/>
                <w:lang w:eastAsia="zh-CN"/>
              </w:rPr>
            </w:pPr>
          </w:p>
        </w:tc>
        <w:tc>
          <w:tcPr>
            <w:tcW w:w="2661" w:type="pct"/>
            <w:gridSpan w:val="2"/>
            <w:tcBorders>
              <w:top w:val="nil"/>
              <w:left w:val="single" w:sz="4" w:space="0" w:color="auto"/>
              <w:bottom w:val="single" w:sz="4" w:space="0" w:color="000000" w:themeColor="text1"/>
              <w:right w:val="single" w:sz="4" w:space="0" w:color="000000" w:themeColor="text1"/>
            </w:tcBorders>
            <w:shd w:val="clear" w:color="auto" w:fill="FFFFFF"/>
            <w:tcMar>
              <w:left w:w="57" w:type="dxa"/>
            </w:tcMar>
          </w:tcPr>
          <w:p w14:paraId="4BA474CB" w14:textId="77777777" w:rsidR="0038584A" w:rsidRPr="00FA067D" w:rsidRDefault="001B0BEB" w:rsidP="004C7534">
            <w:pPr>
              <w:snapToGrid w:val="0"/>
              <w:jc w:val="center"/>
              <w:rPr>
                <w:color w:val="auto"/>
                <w:sz w:val="2"/>
                <w:szCs w:val="2"/>
              </w:rPr>
            </w:pPr>
            <w:r w:rsidRPr="00EC09CD">
              <w:rPr>
                <w:noProof/>
                <w:color w:val="auto"/>
                <w:sz w:val="2"/>
                <w:szCs w:val="22"/>
              </w:rPr>
              <w:drawing>
                <wp:inline distT="0" distB="0" distL="0" distR="0" wp14:anchorId="399CC179" wp14:editId="52880668">
                  <wp:extent cx="1748790" cy="1884475"/>
                  <wp:effectExtent l="0" t="0" r="381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a:extLst>
                              <a:ext uri="{28A0092B-C50C-407E-A947-70E740481C1C}">
                                <a14:useLocalDpi xmlns:a14="http://schemas.microsoft.com/office/drawing/2010/main" val="0"/>
                              </a:ext>
                            </a:extLst>
                          </a:blip>
                          <a:srcRect l="15846" t="5145" r="4131"/>
                          <a:stretch/>
                        </pic:blipFill>
                        <pic:spPr bwMode="auto">
                          <a:xfrm>
                            <a:off x="0" y="0"/>
                            <a:ext cx="1749533" cy="18852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7534" w:rsidRPr="00EC09CD" w14:paraId="6E549DC8" w14:textId="77777777" w:rsidTr="004C7534">
        <w:tc>
          <w:tcPr>
            <w:tcW w:w="311" w:type="pct"/>
            <w:tcBorders>
              <w:top w:val="single" w:sz="4" w:space="0" w:color="000000" w:themeColor="text1"/>
              <w:left w:val="single" w:sz="4" w:space="0" w:color="auto"/>
              <w:bottom w:val="single" w:sz="4" w:space="0" w:color="auto"/>
              <w:right w:val="nil"/>
            </w:tcBorders>
            <w:shd w:val="clear" w:color="auto" w:fill="FFFFFF"/>
            <w:tcMar>
              <w:left w:w="57" w:type="dxa"/>
            </w:tcMar>
          </w:tcPr>
          <w:p w14:paraId="43042CD3" w14:textId="77777777" w:rsidR="004C7534" w:rsidRPr="00FA067D" w:rsidRDefault="004C7534" w:rsidP="00092C66">
            <w:pPr>
              <w:snapToGrid w:val="0"/>
              <w:rPr>
                <w:color w:val="auto"/>
                <w:sz w:val="2"/>
                <w:szCs w:val="2"/>
              </w:rPr>
            </w:pPr>
            <w:r w:rsidRPr="00EC09CD">
              <w:rPr>
                <w:noProof/>
                <w:color w:val="auto"/>
                <w:sz w:val="2"/>
                <w:szCs w:val="22"/>
              </w:rPr>
              <w:drawing>
                <wp:inline distT="0" distB="0" distL="0" distR="0" wp14:anchorId="02B54D81" wp14:editId="476A9CCC">
                  <wp:extent cx="190500" cy="164705"/>
                  <wp:effectExtent l="0" t="0" r="0" b="698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27957" t="25738" r="-56" b="11926"/>
                          <a:stretch/>
                        </pic:blipFill>
                        <pic:spPr bwMode="auto">
                          <a:xfrm>
                            <a:off x="0" y="0"/>
                            <a:ext cx="190914" cy="1650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38" w:type="pct"/>
            <w:tcBorders>
              <w:top w:val="single" w:sz="4" w:space="0" w:color="000000" w:themeColor="text1"/>
              <w:left w:val="nil"/>
              <w:bottom w:val="single" w:sz="4" w:space="0" w:color="auto"/>
              <w:right w:val="nil"/>
            </w:tcBorders>
            <w:shd w:val="clear" w:color="auto" w:fill="FFFFFF"/>
            <w:tcMar>
              <w:left w:w="57" w:type="dxa"/>
            </w:tcMar>
            <w:vAlign w:val="bottom"/>
          </w:tcPr>
          <w:p w14:paraId="12386D00" w14:textId="77777777" w:rsidR="004C7534" w:rsidRPr="00EC09CD" w:rsidRDefault="004C7534" w:rsidP="00092C66">
            <w:pPr xmlns:w="http://schemas.openxmlformats.org/wordprocessingml/2006/main">
              <w:pStyle w:val="a7"/>
              <w:shd w:val="clear" w:color="auto" w:fill="auto"/>
              <w:snapToGrid w:val="0"/>
              <w:spacing w:line="240" w:lineRule="auto"/>
              <w:rPr>
                <w:sz w:val="18"/>
                <w:szCs w:val="18"/>
              </w:rPr>
            </w:pPr>
            <w:r xmlns:w="http://schemas.openxmlformats.org/wordprocessingml/2006/main" w:rsidRPr="00EC09CD">
              <w:rPr>
                <w:rStyle w:val="a6"/>
                <w:color w:val="000000"/>
                <w:sz w:val="18"/>
                <w:szCs w:val="13"/>
              </w:rPr>
              <w:t xml:space="preserve">ΠΡΟΣΟΧΗ</w:t>
            </w:r>
          </w:p>
        </w:tc>
        <w:tc>
          <w:tcPr>
            <w:tcW w:w="90" w:type="pct"/>
            <w:tcBorders>
              <w:top w:val="nil"/>
              <w:left w:val="single" w:sz="4" w:space="0" w:color="auto"/>
              <w:bottom w:val="nil"/>
            </w:tcBorders>
            <w:shd w:val="clear" w:color="auto" w:fill="FFFFFF"/>
            <w:tcMar>
              <w:left w:w="57" w:type="dxa"/>
            </w:tcMar>
          </w:tcPr>
          <w:p w14:paraId="19BA6461" w14:textId="77777777" w:rsidR="004C7534" w:rsidRPr="00EC09CD" w:rsidRDefault="004C7534" w:rsidP="00092C66">
            <w:pPr>
              <w:snapToGrid w:val="0"/>
              <w:rPr>
                <w:color w:val="auto"/>
                <w:sz w:val="8"/>
                <w:szCs w:val="8"/>
                <w:lang w:eastAsia="zh-CN"/>
              </w:rPr>
            </w:pPr>
          </w:p>
        </w:tc>
        <w:tc>
          <w:tcPr>
            <w:tcW w:w="2661" w:type="pct"/>
            <w:gridSpan w:val="2"/>
            <w:vMerge w:val="restart"/>
            <w:tcBorders>
              <w:top w:val="single" w:sz="4" w:space="0" w:color="000000" w:themeColor="text1"/>
              <w:right w:val="nil"/>
            </w:tcBorders>
            <w:shd w:val="clear" w:color="auto" w:fill="FFFFFF"/>
            <w:tcMar>
              <w:left w:w="57" w:type="dxa"/>
            </w:tcMar>
            <w:vAlign w:val="bottom"/>
          </w:tcPr>
          <w:p w14:paraId="1EA9ACBD" w14:textId="77777777" w:rsidR="004C7534" w:rsidRPr="00EC09CD" w:rsidRDefault="004C7534" w:rsidP="00542891">
            <w:pPr xmlns:w="http://schemas.openxmlformats.org/wordprocessingml/2006/main">
              <w:pStyle w:val="2"/>
              <w:rPr>
                <w:sz w:val="20"/>
                <w:szCs w:val="20"/>
              </w:rPr>
            </w:pPr>
            <w:bookmarkStart xmlns:w="http://schemas.openxmlformats.org/wordprocessingml/2006/main" w:id="20" w:name="_Toc213854305"/>
            <w:r xmlns:w="http://schemas.openxmlformats.org/wordprocessingml/2006/main" w:rsidRPr="00EC09CD">
              <w:rPr>
                <w:rStyle w:val="a6"/>
                <w:sz w:val="20"/>
                <w:szCs w:val="13"/>
              </w:rPr>
              <w:t xml:space="preserve">Αφαίρεση του επάνω καλύμματος</w:t>
            </w:r>
            <w:bookmarkEnd xmlns:w="http://schemas.openxmlformats.org/wordprocessingml/2006/main" w:id="20"/>
          </w:p>
        </w:tc>
      </w:tr>
      <w:tr w:rsidR="004C7534" w:rsidRPr="00EC09CD" w14:paraId="4DAB7B52" w14:textId="77777777" w:rsidTr="00A84C60">
        <w:tc>
          <w:tcPr>
            <w:tcW w:w="2249" w:type="pct"/>
            <w:gridSpan w:val="2"/>
            <w:tcBorders>
              <w:top w:val="single" w:sz="4" w:space="0" w:color="auto"/>
              <w:left w:val="single" w:sz="4" w:space="0" w:color="auto"/>
              <w:right w:val="nil"/>
            </w:tcBorders>
            <w:shd w:val="clear" w:color="auto" w:fill="FFFFFF"/>
            <w:tcMar>
              <w:left w:w="57" w:type="dxa"/>
            </w:tcMar>
            <w:vAlign w:val="bottom"/>
          </w:tcPr>
          <w:p w14:paraId="3F35FAAA" w14:textId="77777777" w:rsidR="004C7534" w:rsidRPr="00EC09CD" w:rsidRDefault="004C7534" w:rsidP="00C92A4F">
            <w:pPr xmlns:w="http://schemas.openxmlformats.org/wordprocessingml/2006/main">
              <w:pStyle w:val="a7"/>
              <w:numPr>
                <w:ilvl w:val="0"/>
                <w:numId w:val="65"/>
              </w:numPr>
              <w:shd w:val="clear" w:color="auto" w:fill="auto"/>
              <w:tabs>
                <w:tab w:val="left" w:pos="226"/>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Μην χρησιμοποιείτε τη λαβή για να τραβάτε ή να σηκώνετε το πλυντήριο πιάτων, για να αποφύγετε ζημιά στην πόρτα και τον μεντεσέ.</w:t>
            </w:r>
          </w:p>
        </w:tc>
        <w:tc>
          <w:tcPr>
            <w:tcW w:w="90" w:type="pct"/>
            <w:tcBorders>
              <w:top w:val="nil"/>
              <w:left w:val="single" w:sz="4" w:space="0" w:color="auto"/>
              <w:bottom w:val="nil"/>
            </w:tcBorders>
            <w:shd w:val="clear" w:color="auto" w:fill="FFFFFF"/>
            <w:tcMar>
              <w:left w:w="57" w:type="dxa"/>
            </w:tcMar>
          </w:tcPr>
          <w:p w14:paraId="14DE3316" w14:textId="77777777" w:rsidR="004C7534" w:rsidRPr="00EC09CD" w:rsidRDefault="004C7534" w:rsidP="00092C66">
            <w:pPr>
              <w:snapToGrid w:val="0"/>
              <w:rPr>
                <w:color w:val="auto"/>
                <w:sz w:val="14"/>
                <w:szCs w:val="8"/>
                <w:lang w:eastAsia="zh-CN"/>
              </w:rPr>
            </w:pPr>
          </w:p>
        </w:tc>
        <w:tc>
          <w:tcPr>
            <w:tcW w:w="2661" w:type="pct"/>
            <w:gridSpan w:val="2"/>
            <w:vMerge/>
            <w:tcBorders>
              <w:right w:val="nil"/>
            </w:tcBorders>
            <w:shd w:val="clear" w:color="auto" w:fill="FFFFFF"/>
            <w:tcMar>
              <w:left w:w="57" w:type="dxa"/>
            </w:tcMar>
            <w:vAlign w:val="bottom"/>
          </w:tcPr>
          <w:p w14:paraId="2B5A98FA" w14:textId="77777777" w:rsidR="004C7534" w:rsidRPr="00EC09CD" w:rsidRDefault="004C7534" w:rsidP="00092C66">
            <w:pPr>
              <w:pStyle w:val="a7"/>
              <w:shd w:val="clear" w:color="auto" w:fill="auto"/>
              <w:snapToGrid w:val="0"/>
              <w:spacing w:line="240" w:lineRule="auto"/>
              <w:rPr>
                <w:sz w:val="18"/>
                <w:szCs w:val="18"/>
              </w:rPr>
            </w:pPr>
          </w:p>
        </w:tc>
      </w:tr>
      <w:tr w:rsidR="0038584A" w:rsidRPr="00EC09CD" w14:paraId="3249101E" w14:textId="77777777" w:rsidTr="004C7534">
        <w:tc>
          <w:tcPr>
            <w:tcW w:w="2249" w:type="pct"/>
            <w:gridSpan w:val="2"/>
            <w:vMerge w:val="restart"/>
            <w:tcBorders>
              <w:left w:val="single" w:sz="4" w:space="0" w:color="auto"/>
              <w:bottom w:val="single" w:sz="4" w:space="0" w:color="000000" w:themeColor="text1"/>
              <w:right w:val="nil"/>
            </w:tcBorders>
            <w:shd w:val="clear" w:color="auto" w:fill="FFFFFF"/>
            <w:tcMar>
              <w:left w:w="57" w:type="dxa"/>
            </w:tcMar>
          </w:tcPr>
          <w:p w14:paraId="46A6E416" w14:textId="77777777" w:rsidR="0038584A" w:rsidRPr="00FA067D" w:rsidRDefault="001B0BEB" w:rsidP="004C7534">
            <w:pPr>
              <w:snapToGrid w:val="0"/>
              <w:jc w:val="center"/>
              <w:rPr>
                <w:color w:val="auto"/>
                <w:sz w:val="2"/>
                <w:szCs w:val="2"/>
              </w:rPr>
            </w:pPr>
            <w:r w:rsidRPr="00EC09CD">
              <w:rPr>
                <w:noProof/>
                <w:color w:val="auto"/>
                <w:sz w:val="2"/>
                <w:szCs w:val="22"/>
              </w:rPr>
              <w:drawing>
                <wp:inline distT="0" distB="0" distL="0" distR="0" wp14:anchorId="226D2BCF" wp14:editId="600E0FDB">
                  <wp:extent cx="1748657" cy="1861406"/>
                  <wp:effectExtent l="0" t="0" r="4445"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9">
                            <a:extLst>
                              <a:ext uri="{28A0092B-C50C-407E-A947-70E740481C1C}">
                                <a14:useLocalDpi xmlns:a14="http://schemas.microsoft.com/office/drawing/2010/main" val="0"/>
                              </a:ext>
                            </a:extLst>
                          </a:blip>
                          <a:srcRect l="11406" t="4423" r="11410"/>
                          <a:stretch/>
                        </pic:blipFill>
                        <pic:spPr bwMode="auto">
                          <a:xfrm>
                            <a:off x="0" y="0"/>
                            <a:ext cx="1749227" cy="18620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 w:type="pct"/>
            <w:tcBorders>
              <w:top w:val="nil"/>
              <w:left w:val="single" w:sz="4" w:space="0" w:color="auto"/>
              <w:bottom w:val="nil"/>
              <w:right w:val="nil"/>
            </w:tcBorders>
            <w:shd w:val="clear" w:color="auto" w:fill="FFFFFF"/>
            <w:tcMar>
              <w:left w:w="57" w:type="dxa"/>
            </w:tcMar>
          </w:tcPr>
          <w:p w14:paraId="0B88FE08" w14:textId="77777777" w:rsidR="0038584A" w:rsidRPr="00EC09CD" w:rsidRDefault="0038584A" w:rsidP="00092C66">
            <w:pPr>
              <w:snapToGrid w:val="0"/>
              <w:rPr>
                <w:color w:val="auto"/>
                <w:sz w:val="8"/>
                <w:szCs w:val="8"/>
                <w:lang w:eastAsia="zh-CN"/>
              </w:rPr>
            </w:pPr>
          </w:p>
        </w:tc>
        <w:tc>
          <w:tcPr>
            <w:tcW w:w="2661" w:type="pct"/>
            <w:gridSpan w:val="2"/>
            <w:tcBorders>
              <w:top w:val="nil"/>
              <w:left w:val="nil"/>
              <w:bottom w:val="nil"/>
              <w:right w:val="nil"/>
            </w:tcBorders>
            <w:shd w:val="clear" w:color="auto" w:fill="FFFFFF"/>
            <w:tcMar>
              <w:left w:w="57" w:type="dxa"/>
            </w:tcMar>
          </w:tcPr>
          <w:p w14:paraId="21862AD0" w14:textId="447A174B" w:rsidR="0038584A" w:rsidRPr="00EC09CD" w:rsidRDefault="00F4763B" w:rsidP="004C7534">
            <w:pPr xmlns:w="http://schemas.openxmlformats.org/wordprocessingml/2006/main">
              <w:pStyle w:val="a7"/>
              <w:shd w:val="clear" w:color="auto" w:fill="auto"/>
              <w:snapToGrid w:val="0"/>
              <w:spacing w:line="240" w:lineRule="auto"/>
              <w:jc w:val="both"/>
              <w:rPr>
                <w:sz w:val="14"/>
                <w:szCs w:val="13"/>
              </w:rPr>
            </w:pPr>
            <w:r xmlns:w="http://schemas.openxmlformats.org/wordprocessingml/2006/main" w:rsidRPr="00EC09CD">
              <w:rPr>
                <w:rStyle w:val="a6"/>
                <w:color w:val="000000"/>
                <w:sz w:val="14"/>
                <w:szCs w:val="13"/>
              </w:rPr>
              <w:t xml:space="preserve">Εάν το ύψος ανοίγματος είναι μικρότερο από 850 mm, ακολουθήστε τις παρακάτω οδηγίες.</w:t>
            </w:r>
          </w:p>
          <w:p w14:paraId="33251FFE" w14:textId="13936461" w:rsidR="0038584A" w:rsidRPr="00EC09CD" w:rsidRDefault="00F4763B" w:rsidP="004C7534">
            <w:pPr xmlns:w="http://schemas.openxmlformats.org/wordprocessingml/2006/main">
              <w:pStyle w:val="a7"/>
              <w:shd w:val="clear" w:color="auto" w:fill="auto"/>
              <w:snapToGrid w:val="0"/>
              <w:spacing w:line="240" w:lineRule="auto"/>
              <w:jc w:val="both"/>
              <w:rPr>
                <w:sz w:val="14"/>
                <w:szCs w:val="13"/>
              </w:rPr>
            </w:pPr>
            <w:r xmlns:w="http://schemas.openxmlformats.org/wordprocessingml/2006/main" w:rsidRPr="00EC09CD">
              <w:rPr>
                <w:rStyle w:val="a6"/>
                <w:color w:val="000000"/>
                <w:sz w:val="14"/>
                <w:szCs w:val="13"/>
              </w:rPr>
              <w:t xml:space="preserve">1. Χρησιμοποιήστε εργαλεία για να πιέσετε τους δύο πείρους συγκράτησης στο πάνω κάλυμμα.</w:t>
            </w:r>
          </w:p>
        </w:tc>
      </w:tr>
      <w:tr w:rsidR="0038584A" w:rsidRPr="00EC09CD" w14:paraId="04333A94" w14:textId="77777777" w:rsidTr="00A84C60">
        <w:tc>
          <w:tcPr>
            <w:tcW w:w="2249" w:type="pct"/>
            <w:gridSpan w:val="2"/>
            <w:vMerge/>
            <w:tcBorders>
              <w:top w:val="nil"/>
              <w:left w:val="single" w:sz="4" w:space="0" w:color="auto"/>
              <w:bottom w:val="single" w:sz="4" w:space="0" w:color="000000" w:themeColor="text1"/>
              <w:right w:val="nil"/>
            </w:tcBorders>
            <w:shd w:val="clear" w:color="auto" w:fill="FFFFFF"/>
            <w:tcMar>
              <w:left w:w="57" w:type="dxa"/>
            </w:tcMar>
          </w:tcPr>
          <w:p w14:paraId="37FC1542" w14:textId="77777777" w:rsidR="0038584A" w:rsidRPr="00EC09CD" w:rsidRDefault="0038584A" w:rsidP="00092C66">
            <w:pPr>
              <w:pStyle w:val="a7"/>
              <w:shd w:val="clear" w:color="auto" w:fill="auto"/>
              <w:snapToGrid w:val="0"/>
              <w:spacing w:line="240" w:lineRule="auto"/>
              <w:rPr>
                <w:sz w:val="14"/>
                <w:szCs w:val="13"/>
              </w:rPr>
            </w:pPr>
          </w:p>
        </w:tc>
        <w:tc>
          <w:tcPr>
            <w:tcW w:w="90" w:type="pct"/>
            <w:tcBorders>
              <w:top w:val="nil"/>
              <w:left w:val="single" w:sz="4" w:space="0" w:color="auto"/>
              <w:bottom w:val="nil"/>
              <w:right w:val="nil"/>
            </w:tcBorders>
            <w:shd w:val="clear" w:color="auto" w:fill="FFFFFF"/>
            <w:tcMar>
              <w:left w:w="57" w:type="dxa"/>
            </w:tcMar>
          </w:tcPr>
          <w:p w14:paraId="5CC84DF5" w14:textId="77777777" w:rsidR="0038584A" w:rsidRPr="00EC09CD" w:rsidRDefault="0038584A" w:rsidP="00092C66">
            <w:pPr>
              <w:snapToGrid w:val="0"/>
              <w:rPr>
                <w:color w:val="auto"/>
                <w:sz w:val="14"/>
                <w:szCs w:val="8"/>
                <w:lang w:eastAsia="zh-CN"/>
              </w:rPr>
            </w:pPr>
          </w:p>
        </w:tc>
        <w:tc>
          <w:tcPr>
            <w:tcW w:w="2661" w:type="pct"/>
            <w:gridSpan w:val="2"/>
            <w:tcBorders>
              <w:left w:val="nil"/>
              <w:bottom w:val="nil"/>
              <w:right w:val="nil"/>
            </w:tcBorders>
            <w:shd w:val="clear" w:color="auto" w:fill="FFFFFF"/>
            <w:tcMar>
              <w:left w:w="57" w:type="dxa"/>
            </w:tcMar>
          </w:tcPr>
          <w:p w14:paraId="0B6386B3" w14:textId="77777777" w:rsidR="0038584A" w:rsidRPr="00FA067D" w:rsidRDefault="001B0BEB" w:rsidP="004C7534">
            <w:pPr>
              <w:snapToGrid w:val="0"/>
              <w:jc w:val="center"/>
              <w:rPr>
                <w:color w:val="auto"/>
                <w:sz w:val="2"/>
                <w:szCs w:val="2"/>
              </w:rPr>
            </w:pPr>
            <w:r w:rsidRPr="00EC09CD">
              <w:rPr>
                <w:noProof/>
                <w:color w:val="auto"/>
                <w:sz w:val="2"/>
                <w:szCs w:val="22"/>
              </w:rPr>
              <w:drawing>
                <wp:inline distT="0" distB="0" distL="0" distR="0" wp14:anchorId="31742A79" wp14:editId="168324EB">
                  <wp:extent cx="2105006" cy="641985"/>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0">
                            <a:extLst>
                              <a:ext uri="{28A0092B-C50C-407E-A947-70E740481C1C}">
                                <a14:useLocalDpi xmlns:a14="http://schemas.microsoft.com/office/drawing/2010/main" val="0"/>
                              </a:ext>
                            </a:extLst>
                          </a:blip>
                          <a:srcRect l="3640" t="4903" r="-1"/>
                          <a:stretch/>
                        </pic:blipFill>
                        <pic:spPr bwMode="auto">
                          <a:xfrm>
                            <a:off x="0" y="0"/>
                            <a:ext cx="2106727" cy="6425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584A" w:rsidRPr="00EC09CD" w14:paraId="29C637E8" w14:textId="77777777" w:rsidTr="004C7534">
        <w:tc>
          <w:tcPr>
            <w:tcW w:w="2249" w:type="pct"/>
            <w:gridSpan w:val="2"/>
            <w:vMerge/>
            <w:tcBorders>
              <w:top w:val="nil"/>
              <w:left w:val="single" w:sz="4" w:space="0" w:color="auto"/>
              <w:bottom w:val="single" w:sz="4" w:space="0" w:color="000000" w:themeColor="text1"/>
              <w:right w:val="nil"/>
            </w:tcBorders>
            <w:shd w:val="clear" w:color="auto" w:fill="FFFFFF"/>
            <w:tcMar>
              <w:left w:w="57" w:type="dxa"/>
            </w:tcMar>
          </w:tcPr>
          <w:p w14:paraId="3C5AE00F" w14:textId="77777777" w:rsidR="0038584A" w:rsidRPr="00FA067D" w:rsidRDefault="0038584A" w:rsidP="00092C66">
            <w:pPr>
              <w:snapToGrid w:val="0"/>
              <w:rPr>
                <w:color w:val="auto"/>
                <w:sz w:val="2"/>
                <w:szCs w:val="2"/>
                <w:lang w:eastAsia="zh-CN"/>
              </w:rPr>
            </w:pPr>
          </w:p>
        </w:tc>
        <w:tc>
          <w:tcPr>
            <w:tcW w:w="90" w:type="pct"/>
            <w:tcBorders>
              <w:top w:val="nil"/>
              <w:left w:val="single" w:sz="4" w:space="0" w:color="auto"/>
              <w:bottom w:val="nil"/>
              <w:right w:val="nil"/>
            </w:tcBorders>
            <w:shd w:val="clear" w:color="auto" w:fill="FFFFFF"/>
            <w:tcMar>
              <w:left w:w="57" w:type="dxa"/>
            </w:tcMar>
          </w:tcPr>
          <w:p w14:paraId="0552844E" w14:textId="77777777" w:rsidR="0038584A" w:rsidRPr="00EC09CD" w:rsidRDefault="0038584A" w:rsidP="00092C66">
            <w:pPr>
              <w:snapToGrid w:val="0"/>
              <w:rPr>
                <w:color w:val="auto"/>
                <w:sz w:val="8"/>
                <w:szCs w:val="8"/>
                <w:lang w:eastAsia="zh-CN"/>
              </w:rPr>
            </w:pPr>
          </w:p>
        </w:tc>
        <w:tc>
          <w:tcPr>
            <w:tcW w:w="2661" w:type="pct"/>
            <w:gridSpan w:val="2"/>
            <w:tcBorders>
              <w:top w:val="nil"/>
              <w:left w:val="nil"/>
              <w:bottom w:val="nil"/>
              <w:right w:val="nil"/>
            </w:tcBorders>
            <w:shd w:val="clear" w:color="auto" w:fill="FFFFFF"/>
            <w:tcMar>
              <w:left w:w="57" w:type="dxa"/>
            </w:tcMar>
          </w:tcPr>
          <w:p w14:paraId="49AA6A8B" w14:textId="77777777" w:rsidR="0038584A" w:rsidRPr="00EC09CD" w:rsidRDefault="0038584A" w:rsidP="00092C66">
            <w:pPr xmlns:w="http://schemas.openxmlformats.org/wordprocessingml/2006/main">
              <w:pStyle w:val="a7"/>
              <w:shd w:val="clear" w:color="auto" w:fill="auto"/>
              <w:snapToGrid w:val="0"/>
              <w:spacing w:line="240" w:lineRule="auto"/>
              <w:rPr>
                <w:sz w:val="14"/>
                <w:szCs w:val="13"/>
              </w:rPr>
            </w:pPr>
            <w:r xmlns:w="http://schemas.openxmlformats.org/wordprocessingml/2006/main" w:rsidRPr="00EC09CD">
              <w:rPr>
                <w:rStyle w:val="a6"/>
                <w:color w:val="000000"/>
                <w:sz w:val="14"/>
                <w:szCs w:val="13"/>
              </w:rPr>
              <w:t xml:space="preserve">2. Σηκώστε το επάνω κάλυμμα και αφαιρέστε το.</w:t>
            </w:r>
          </w:p>
        </w:tc>
      </w:tr>
    </w:tbl>
    <w:p w14:paraId="345B77DA" w14:textId="77777777" w:rsidR="004C7534" w:rsidRPr="00EC09CD" w:rsidRDefault="004C7534" w:rsidP="00092C66">
      <w:pPr>
        <w:snapToGrid w:val="0"/>
        <w:rPr>
          <w:color w:val="auto"/>
          <w:sz w:val="14"/>
          <w:szCs w:val="22"/>
          <w:lang w:eastAsia="zh-CN"/>
        </w:rPr>
      </w:pPr>
    </w:p>
    <w:p w14:paraId="3411C55B" w14:textId="77777777" w:rsidR="004C7534" w:rsidRPr="00EC09CD" w:rsidRDefault="004C7534">
      <w:pPr>
        <w:widowControl/>
        <w:rPr>
          <w:color w:val="auto"/>
          <w:sz w:val="14"/>
          <w:szCs w:val="22"/>
        </w:rPr>
      </w:pPr>
      <w:r w:rsidRPr="00EC09CD">
        <w:rPr>
          <w:sz w:val="22"/>
          <w:szCs w:val="22"/>
        </w:rPr>
        <w:br w:type="page"/>
      </w:r>
    </w:p>
    <w:p w14:paraId="28CD01C3" w14:textId="77777777" w:rsidR="0038584A" w:rsidRPr="00EC09CD" w:rsidRDefault="0038584A" w:rsidP="00092C66">
      <w:pPr>
        <w:snapToGrid w:val="0"/>
        <w:rPr>
          <w:color w:val="auto"/>
          <w:sz w:val="14"/>
          <w:szCs w:val="22"/>
          <w:lang w:eastAsia="zh-CN"/>
        </w:rPr>
      </w:pPr>
    </w:p>
    <w:tbl>
      <w:tblPr>
        <w:tblW w:w="5000" w:type="pct"/>
        <w:tblCellMar>
          <w:top w:w="28" w:type="dxa"/>
          <w:left w:w="0" w:type="dxa"/>
          <w:bottom w:w="28" w:type="dxa"/>
          <w:right w:w="57" w:type="dxa"/>
        </w:tblCellMar>
        <w:tblLook w:val="0000" w:firstRow="0" w:lastRow="0" w:firstColumn="0" w:lastColumn="0" w:noHBand="0" w:noVBand="0"/>
      </w:tblPr>
      <w:tblGrid>
        <w:gridCol w:w="418"/>
        <w:gridCol w:w="2704"/>
        <w:gridCol w:w="143"/>
        <w:gridCol w:w="3425"/>
      </w:tblGrid>
      <w:tr w:rsidR="004C7534" w:rsidRPr="00EC09CD" w14:paraId="5079E0EB" w14:textId="77777777" w:rsidTr="0020018D">
        <w:tc>
          <w:tcPr>
            <w:tcW w:w="2333" w:type="pct"/>
            <w:gridSpan w:val="2"/>
            <w:vMerge w:val="restart"/>
            <w:tcBorders>
              <w:top w:val="nil"/>
              <w:left w:val="nil"/>
              <w:bottom w:val="nil"/>
              <w:right w:val="nil"/>
            </w:tcBorders>
            <w:shd w:val="clear" w:color="auto" w:fill="FFFFFF"/>
            <w:vAlign w:val="center"/>
          </w:tcPr>
          <w:p w14:paraId="5BC9572D" w14:textId="77777777" w:rsidR="0038584A" w:rsidRPr="00EC09CD" w:rsidRDefault="0038584A" w:rsidP="00542891">
            <w:pPr xmlns:w="http://schemas.openxmlformats.org/wordprocessingml/2006/main">
              <w:pStyle w:val="2"/>
              <w:rPr>
                <w:sz w:val="20"/>
                <w:szCs w:val="20"/>
              </w:rPr>
            </w:pPr>
            <w:bookmarkStart xmlns:w="http://schemas.openxmlformats.org/wordprocessingml/2006/main" w:id="21" w:name="_Toc213854306"/>
            <w:r xmlns:w="http://schemas.openxmlformats.org/wordprocessingml/2006/main" w:rsidRPr="00EC09CD">
              <w:rPr>
                <w:rStyle w:val="a6"/>
                <w:sz w:val="20"/>
                <w:szCs w:val="13"/>
              </w:rPr>
              <w:t xml:space="preserve">Ισοπέδωση του πλυντηρίου πιάτων</w:t>
            </w:r>
            <w:bookmarkEnd xmlns:w="http://schemas.openxmlformats.org/wordprocessingml/2006/main" w:id="21"/>
          </w:p>
          <w:p w14:paraId="5622422C" w14:textId="629F11A3" w:rsidR="0038584A" w:rsidRPr="00EC09CD" w:rsidRDefault="0038584A" w:rsidP="004C7534">
            <w:pPr xmlns:w="http://schemas.openxmlformats.org/wordprocessingml/2006/main">
              <w:pStyle w:val="a7"/>
              <w:shd w:val="clear" w:color="auto" w:fill="auto"/>
              <w:snapToGrid w:val="0"/>
              <w:spacing w:line="240" w:lineRule="auto"/>
              <w:jc w:val="both"/>
              <w:rPr>
                <w:sz w:val="14"/>
                <w:szCs w:val="13"/>
              </w:rPr>
            </w:pPr>
            <w:r xmlns:w="http://schemas.openxmlformats.org/wordprocessingml/2006/main" w:rsidRPr="00EC09CD">
              <w:rPr>
                <w:rStyle w:val="a6"/>
                <w:color w:val="000000"/>
                <w:sz w:val="14"/>
                <w:szCs w:val="13"/>
              </w:rPr>
              <w:t xml:space="preserve">Ευθυγραμμίστε το πλυντήριο πιάτων για να αποφύγετε περιττές διαρροές και κακή απόδοση πλύσης. Ελέγξτε ότι το πλυντήριο πιάτων είναι σωστά ισοπεδωμένο μετά την εγκατάσταση.</w:t>
            </w:r>
          </w:p>
          <w:p w14:paraId="7B51703E" w14:textId="77777777" w:rsidR="0038584A" w:rsidRPr="00EC09CD" w:rsidRDefault="0038584A" w:rsidP="00F4763B">
            <w:pPr xmlns:w="http://schemas.openxmlformats.org/wordprocessingml/2006/main">
              <w:pStyle w:val="a7"/>
              <w:shd w:val="clear" w:color="auto" w:fill="auto"/>
              <w:snapToGrid w:val="0"/>
              <w:spacing w:after="120" w:line="240" w:lineRule="auto"/>
              <w:jc w:val="both"/>
              <w:rPr>
                <w:sz w:val="14"/>
                <w:szCs w:val="13"/>
              </w:rPr>
            </w:pPr>
            <w:r xmlns:w="http://schemas.openxmlformats.org/wordprocessingml/2006/main" w:rsidRPr="00EC09CD">
              <w:rPr>
                <w:rStyle w:val="a6"/>
                <w:color w:val="000000"/>
                <w:sz w:val="14"/>
                <w:szCs w:val="13"/>
              </w:rPr>
              <w:t xml:space="preserve">Εάν το πλυντήριο πιάτων τρέμει όταν πιέζετε διαγώνια το πάνω καπάκι του πλυντηρίου πιάτων, το πόδι πρέπει να ρυθμιστεί ξανά.</w:t>
            </w:r>
          </w:p>
        </w:tc>
        <w:tc>
          <w:tcPr>
            <w:tcW w:w="107" w:type="pct"/>
            <w:tcBorders>
              <w:top w:val="nil"/>
              <w:left w:val="nil"/>
              <w:bottom w:val="nil"/>
              <w:right w:val="nil"/>
            </w:tcBorders>
            <w:shd w:val="clear" w:color="auto" w:fill="FFFFFF"/>
          </w:tcPr>
          <w:p w14:paraId="7E4BE7B1" w14:textId="77777777" w:rsidR="0038584A" w:rsidRPr="00EC09CD" w:rsidRDefault="0038584A" w:rsidP="00092C66">
            <w:pPr>
              <w:snapToGrid w:val="0"/>
              <w:rPr>
                <w:color w:val="auto"/>
                <w:sz w:val="14"/>
                <w:szCs w:val="8"/>
                <w:lang w:eastAsia="zh-CN"/>
              </w:rPr>
            </w:pPr>
          </w:p>
        </w:tc>
        <w:tc>
          <w:tcPr>
            <w:tcW w:w="2561" w:type="pct"/>
            <w:tcBorders>
              <w:top w:val="nil"/>
              <w:left w:val="nil"/>
              <w:bottom w:val="nil"/>
              <w:right w:val="nil"/>
            </w:tcBorders>
            <w:shd w:val="clear" w:color="auto" w:fill="FFFFFF"/>
            <w:vAlign w:val="bottom"/>
          </w:tcPr>
          <w:p w14:paraId="4104642B" w14:textId="597D3736" w:rsidR="0038584A" w:rsidRPr="00EC09CD" w:rsidRDefault="0038584A" w:rsidP="004C7534">
            <w:pPr xmlns:w="http://schemas.openxmlformats.org/wordprocessingml/2006/main">
              <w:pStyle w:val="a7"/>
              <w:shd w:val="clear" w:color="auto" w:fill="auto"/>
              <w:snapToGrid w:val="0"/>
              <w:spacing w:line="240" w:lineRule="auto"/>
              <w:jc w:val="both"/>
              <w:rPr>
                <w:b/>
                <w:bCs/>
                <w:sz w:val="14"/>
                <w:szCs w:val="13"/>
              </w:rPr>
            </w:pPr>
            <w:r xmlns:w="http://schemas.openxmlformats.org/wordprocessingml/2006/main" w:rsidRPr="00EC09CD">
              <w:rPr>
                <w:rStyle w:val="a6"/>
                <w:b/>
                <w:color w:val="000000"/>
                <w:sz w:val="14"/>
                <w:szCs w:val="13"/>
              </w:rPr>
              <w:t xml:space="preserve">Περίπτωση Ι: Η πόρτα γέρνει προς τα δεξιά</w:t>
            </w:r>
          </w:p>
          <w:p w14:paraId="60838AA1" w14:textId="77777777" w:rsidR="0038584A" w:rsidRPr="00EC09CD" w:rsidRDefault="0038584A" w:rsidP="004C7534">
            <w:pPr xmlns:w="http://schemas.openxmlformats.org/wordprocessingml/2006/main">
              <w:pStyle w:val="a7"/>
              <w:numPr>
                <w:ilvl w:val="0"/>
                <w:numId w:val="15"/>
              </w:numPr>
              <w:shd w:val="clear" w:color="auto" w:fill="auto"/>
              <w:tabs>
                <w:tab w:val="left" w:pos="274"/>
              </w:tabs>
              <w:snapToGrid w:val="0"/>
              <w:spacing w:line="240" w:lineRule="auto"/>
              <w:ind w:left="278" w:hanging="278"/>
              <w:jc w:val="both"/>
              <w:rPr>
                <w:sz w:val="14"/>
                <w:szCs w:val="13"/>
              </w:rPr>
            </w:pPr>
            <w:r xmlns:w="http://schemas.openxmlformats.org/wordprocessingml/2006/main" w:rsidRPr="00EC09CD">
              <w:rPr>
                <w:rStyle w:val="a6"/>
                <w:color w:val="000000"/>
                <w:sz w:val="14"/>
                <w:szCs w:val="13"/>
              </w:rPr>
              <w:t xml:space="preserve">Ξεβιδώστε (αριστερόστροφα) το αριστερό πίσω πόδι και ευθυγραμμίστε το.</w:t>
            </w:r>
          </w:p>
          <w:p w14:paraId="316A277E" w14:textId="77777777" w:rsidR="0038584A" w:rsidRPr="00EC09CD" w:rsidRDefault="0038584A" w:rsidP="004C7534">
            <w:pPr xmlns:w="http://schemas.openxmlformats.org/wordprocessingml/2006/main">
              <w:pStyle w:val="a7"/>
              <w:numPr>
                <w:ilvl w:val="0"/>
                <w:numId w:val="15"/>
              </w:numPr>
              <w:shd w:val="clear" w:color="auto" w:fill="auto"/>
              <w:tabs>
                <w:tab w:val="left" w:pos="269"/>
              </w:tabs>
              <w:snapToGrid w:val="0"/>
              <w:spacing w:line="240" w:lineRule="auto"/>
              <w:ind w:left="278" w:hanging="278"/>
              <w:jc w:val="both"/>
              <w:rPr>
                <w:sz w:val="14"/>
                <w:szCs w:val="13"/>
              </w:rPr>
            </w:pPr>
            <w:r xmlns:w="http://schemas.openxmlformats.org/wordprocessingml/2006/main" w:rsidRPr="00EC09CD">
              <w:rPr>
                <w:rStyle w:val="a6"/>
                <w:color w:val="000000"/>
                <w:sz w:val="14"/>
                <w:szCs w:val="13"/>
              </w:rPr>
              <w:t xml:space="preserve">Ελέγξτε το άνοιγμα της πόρτας και επαναλάβετε εάν είναι απαραίτητο μέχρι η πόρτα να μπορεί να ανοίγει και να κλείνει κανονικά.</w:t>
            </w:r>
          </w:p>
        </w:tc>
      </w:tr>
      <w:tr w:rsidR="004C7534" w:rsidRPr="00EC09CD" w14:paraId="4205AFB3" w14:textId="77777777" w:rsidTr="0020018D">
        <w:tc>
          <w:tcPr>
            <w:tcW w:w="2333" w:type="pct"/>
            <w:gridSpan w:val="2"/>
            <w:vMerge/>
            <w:tcBorders>
              <w:top w:val="nil"/>
              <w:left w:val="nil"/>
              <w:bottom w:val="nil"/>
              <w:right w:val="nil"/>
            </w:tcBorders>
            <w:shd w:val="clear" w:color="auto" w:fill="FFFFFF"/>
            <w:vAlign w:val="center"/>
          </w:tcPr>
          <w:p w14:paraId="6EB67089" w14:textId="77777777" w:rsidR="004C7534" w:rsidRPr="00EC09CD" w:rsidRDefault="004C7534" w:rsidP="004C7534">
            <w:pPr>
              <w:pStyle w:val="a7"/>
              <w:numPr>
                <w:ilvl w:val="0"/>
                <w:numId w:val="15"/>
              </w:numPr>
              <w:shd w:val="clear" w:color="auto" w:fill="auto"/>
              <w:tabs>
                <w:tab w:val="left" w:pos="269"/>
              </w:tabs>
              <w:snapToGrid w:val="0"/>
              <w:spacing w:line="240" w:lineRule="auto"/>
              <w:jc w:val="both"/>
              <w:rPr>
                <w:sz w:val="14"/>
                <w:szCs w:val="13"/>
              </w:rPr>
            </w:pPr>
          </w:p>
        </w:tc>
        <w:tc>
          <w:tcPr>
            <w:tcW w:w="107" w:type="pct"/>
            <w:tcBorders>
              <w:top w:val="nil"/>
              <w:left w:val="nil"/>
              <w:bottom w:val="nil"/>
              <w:right w:val="nil"/>
            </w:tcBorders>
            <w:shd w:val="clear" w:color="auto" w:fill="FFFFFF"/>
          </w:tcPr>
          <w:p w14:paraId="68081773" w14:textId="77777777" w:rsidR="004C7534" w:rsidRPr="00EC09CD" w:rsidRDefault="004C7534" w:rsidP="00092C66">
            <w:pPr>
              <w:snapToGrid w:val="0"/>
              <w:rPr>
                <w:color w:val="auto"/>
                <w:sz w:val="14"/>
                <w:szCs w:val="8"/>
                <w:lang w:eastAsia="zh-CN"/>
              </w:rPr>
            </w:pPr>
          </w:p>
        </w:tc>
        <w:tc>
          <w:tcPr>
            <w:tcW w:w="2561" w:type="pct"/>
            <w:vMerge w:val="restart"/>
            <w:tcBorders>
              <w:top w:val="nil"/>
              <w:left w:val="nil"/>
              <w:right w:val="nil"/>
            </w:tcBorders>
            <w:shd w:val="clear" w:color="auto" w:fill="FFFFFF"/>
          </w:tcPr>
          <w:p w14:paraId="19789555" w14:textId="77777777" w:rsidR="004C7534" w:rsidRPr="00FA067D" w:rsidRDefault="004C7534" w:rsidP="004C7534">
            <w:pPr>
              <w:snapToGrid w:val="0"/>
              <w:jc w:val="center"/>
              <w:rPr>
                <w:color w:val="auto"/>
                <w:sz w:val="2"/>
                <w:szCs w:val="2"/>
              </w:rPr>
            </w:pPr>
            <w:r w:rsidRPr="00EC09CD">
              <w:rPr>
                <w:noProof/>
                <w:color w:val="auto"/>
                <w:sz w:val="2"/>
                <w:szCs w:val="22"/>
              </w:rPr>
              <w:drawing>
                <wp:inline distT="0" distB="0" distL="0" distR="0" wp14:anchorId="79A3C6C6" wp14:editId="402C157A">
                  <wp:extent cx="1066800" cy="1444251"/>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1">
                            <a:extLst>
                              <a:ext uri="{28A0092B-C50C-407E-A947-70E740481C1C}">
                                <a14:useLocalDpi xmlns:a14="http://schemas.microsoft.com/office/drawing/2010/main" val="0"/>
                              </a:ext>
                            </a:extLst>
                          </a:blip>
                          <a:srcRect l="16668" r="37052"/>
                          <a:stretch/>
                        </pic:blipFill>
                        <pic:spPr bwMode="auto">
                          <a:xfrm>
                            <a:off x="0" y="0"/>
                            <a:ext cx="1067076" cy="14446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7534" w:rsidRPr="00EC09CD" w14:paraId="6073E702" w14:textId="77777777" w:rsidTr="0020018D">
        <w:tc>
          <w:tcPr>
            <w:tcW w:w="312" w:type="pct"/>
            <w:tcBorders>
              <w:top w:val="single" w:sz="4" w:space="0" w:color="auto"/>
              <w:left w:val="single" w:sz="4" w:space="0" w:color="auto"/>
              <w:bottom w:val="nil"/>
              <w:right w:val="nil"/>
            </w:tcBorders>
            <w:shd w:val="clear" w:color="auto" w:fill="FFFFFF"/>
            <w:tcMar>
              <w:left w:w="57" w:type="dxa"/>
            </w:tcMar>
          </w:tcPr>
          <w:p w14:paraId="6F324D5A" w14:textId="77777777" w:rsidR="004C7534" w:rsidRPr="00FA067D" w:rsidRDefault="004C7534" w:rsidP="004C7534">
            <w:pPr>
              <w:snapToGrid w:val="0"/>
              <w:jc w:val="both"/>
              <w:rPr>
                <w:color w:val="auto"/>
                <w:sz w:val="2"/>
                <w:szCs w:val="2"/>
              </w:rPr>
            </w:pPr>
            <w:r w:rsidRPr="00EC09CD">
              <w:rPr>
                <w:noProof/>
                <w:color w:val="auto"/>
                <w:sz w:val="2"/>
                <w:szCs w:val="22"/>
              </w:rPr>
              <w:drawing>
                <wp:inline distT="0" distB="0" distL="0" distR="0" wp14:anchorId="7174D7D3" wp14:editId="7640B572">
                  <wp:extent cx="190500" cy="164705"/>
                  <wp:effectExtent l="0" t="0" r="0" b="698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27957" t="25738" r="-56" b="11926"/>
                          <a:stretch/>
                        </pic:blipFill>
                        <pic:spPr bwMode="auto">
                          <a:xfrm>
                            <a:off x="0" y="0"/>
                            <a:ext cx="190914" cy="1650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21" w:type="pct"/>
            <w:tcBorders>
              <w:top w:val="single" w:sz="4" w:space="0" w:color="auto"/>
              <w:left w:val="nil"/>
              <w:bottom w:val="nil"/>
              <w:right w:val="nil"/>
            </w:tcBorders>
            <w:shd w:val="clear" w:color="auto" w:fill="FFFFFF"/>
            <w:tcMar>
              <w:left w:w="57" w:type="dxa"/>
            </w:tcMar>
            <w:vAlign w:val="bottom"/>
          </w:tcPr>
          <w:p w14:paraId="77CE620A" w14:textId="77777777" w:rsidR="004C7534" w:rsidRPr="00EC09CD" w:rsidRDefault="004C7534" w:rsidP="004C7534">
            <w:pPr xmlns:w="http://schemas.openxmlformats.org/wordprocessingml/2006/main">
              <w:pStyle w:val="a7"/>
              <w:shd w:val="clear" w:color="auto" w:fill="auto"/>
              <w:snapToGrid w:val="0"/>
              <w:spacing w:line="240" w:lineRule="auto"/>
              <w:jc w:val="both"/>
              <w:rPr>
                <w:sz w:val="18"/>
                <w:szCs w:val="18"/>
              </w:rPr>
            </w:pPr>
            <w:r xmlns:w="http://schemas.openxmlformats.org/wordprocessingml/2006/main" w:rsidRPr="00EC09CD">
              <w:rPr>
                <w:rStyle w:val="a6"/>
                <w:color w:val="000000"/>
                <w:sz w:val="18"/>
                <w:szCs w:val="13"/>
              </w:rPr>
              <w:t xml:space="preserve">ΠΡΟΕΙΔΟΠΟΙΗΣΗ</w:t>
            </w:r>
          </w:p>
        </w:tc>
        <w:tc>
          <w:tcPr>
            <w:tcW w:w="107" w:type="pct"/>
            <w:tcBorders>
              <w:top w:val="nil"/>
              <w:left w:val="single" w:sz="4" w:space="0" w:color="auto"/>
              <w:bottom w:val="nil"/>
              <w:right w:val="nil"/>
            </w:tcBorders>
            <w:shd w:val="clear" w:color="auto" w:fill="FFFFFF"/>
            <w:tcMar>
              <w:left w:w="57" w:type="dxa"/>
            </w:tcMar>
          </w:tcPr>
          <w:p w14:paraId="43940CA6" w14:textId="77777777" w:rsidR="004C7534" w:rsidRPr="00EC09CD" w:rsidRDefault="004C7534" w:rsidP="00092C66">
            <w:pPr>
              <w:snapToGrid w:val="0"/>
              <w:rPr>
                <w:color w:val="auto"/>
                <w:sz w:val="8"/>
                <w:szCs w:val="8"/>
                <w:lang w:eastAsia="zh-CN"/>
              </w:rPr>
            </w:pPr>
          </w:p>
        </w:tc>
        <w:tc>
          <w:tcPr>
            <w:tcW w:w="2561" w:type="pct"/>
            <w:vMerge/>
            <w:tcBorders>
              <w:left w:val="nil"/>
              <w:right w:val="nil"/>
            </w:tcBorders>
            <w:shd w:val="clear" w:color="auto" w:fill="FFFFFF"/>
            <w:tcMar>
              <w:left w:w="57" w:type="dxa"/>
            </w:tcMar>
          </w:tcPr>
          <w:p w14:paraId="21B60F41" w14:textId="77777777" w:rsidR="004C7534" w:rsidRPr="00EC09CD" w:rsidRDefault="004C7534" w:rsidP="004C7534">
            <w:pPr>
              <w:snapToGrid w:val="0"/>
              <w:jc w:val="both"/>
              <w:rPr>
                <w:color w:val="auto"/>
                <w:sz w:val="8"/>
                <w:szCs w:val="8"/>
                <w:lang w:eastAsia="zh-CN"/>
              </w:rPr>
            </w:pPr>
          </w:p>
        </w:tc>
      </w:tr>
      <w:tr w:rsidR="004C7534" w:rsidRPr="00EC09CD" w14:paraId="54934484" w14:textId="77777777" w:rsidTr="0020018D">
        <w:tc>
          <w:tcPr>
            <w:tcW w:w="2333" w:type="pct"/>
            <w:gridSpan w:val="2"/>
            <w:vMerge w:val="restart"/>
            <w:tcBorders>
              <w:top w:val="single" w:sz="4" w:space="0" w:color="auto"/>
              <w:left w:val="single" w:sz="4" w:space="0" w:color="auto"/>
              <w:bottom w:val="nil"/>
              <w:right w:val="nil"/>
            </w:tcBorders>
            <w:shd w:val="clear" w:color="auto" w:fill="FFFFFF"/>
            <w:tcMar>
              <w:left w:w="57" w:type="dxa"/>
            </w:tcMar>
          </w:tcPr>
          <w:p w14:paraId="597232FB" w14:textId="77777777" w:rsidR="004C7534" w:rsidRPr="00EC09CD" w:rsidRDefault="004C7534" w:rsidP="00C92A4F">
            <w:pPr xmlns:w="http://schemas.openxmlformats.org/wordprocessingml/2006/main">
              <w:pStyle w:val="a7"/>
              <w:numPr>
                <w:ilvl w:val="0"/>
                <w:numId w:val="65"/>
              </w:numPr>
              <w:shd w:val="clear" w:color="auto" w:fill="auto"/>
              <w:tabs>
                <w:tab w:val="left" w:pos="226"/>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Η λανθασμένη ισοπέδωση του πλυντηρίου πιάτων μπορεί να προκαλέσει διαρροές νερού, δυσκολία στο κλείσιμο της πόρτας ή θόρυβο.</w:t>
            </w:r>
          </w:p>
          <w:p w14:paraId="0D1ABFAC" w14:textId="77777777" w:rsidR="004C7534" w:rsidRPr="00EC09CD" w:rsidRDefault="004C7534" w:rsidP="00C92A4F">
            <w:pPr xmlns:w="http://schemas.openxmlformats.org/wordprocessingml/2006/main">
              <w:pStyle w:val="a7"/>
              <w:numPr>
                <w:ilvl w:val="0"/>
                <w:numId w:val="65"/>
              </w:numPr>
              <w:shd w:val="clear" w:color="auto" w:fill="auto"/>
              <w:tabs>
                <w:tab w:val="left" w:pos="226"/>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Εάν το άνοιγμα του ντουλαπιού είναι στενότερο από το συνιστώμενο μέγεθος, το πλυντήριο πιάτων πρέπει να ισοπεδωθεί και να ευθυγραμμιστεί προσεκτικά. Διαφορετικά, θα προκληθεί διαρροή νερού στο μπροστινό μέρος του πλυντηρίου πιάτων, θα είναι δύσκολο να κλείσει η πόρτα ή η πόρτα δεν θα λειτουργεί.</w:t>
            </w:r>
          </w:p>
          <w:p w14:paraId="5637DFF5" w14:textId="77777777" w:rsidR="004C7534" w:rsidRPr="00EC09CD" w:rsidRDefault="004C7534" w:rsidP="00C92A4F">
            <w:pPr xmlns:w="http://schemas.openxmlformats.org/wordprocessingml/2006/main">
              <w:pStyle w:val="a7"/>
              <w:numPr>
                <w:ilvl w:val="0"/>
                <w:numId w:val="65"/>
              </w:numPr>
              <w:shd w:val="clear" w:color="auto" w:fill="auto"/>
              <w:tabs>
                <w:tab w:val="left" w:pos="226"/>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Οποιοσδήποτε ήχος τριβής ή αίσθηση κολλήματος κατά το άνοιγμα της πόρτας υποδηλώνει ότι το πλυντήριο πιάτων δεν είναι σωστά ισοπεδωμένο.</w:t>
            </w:r>
          </w:p>
        </w:tc>
        <w:tc>
          <w:tcPr>
            <w:tcW w:w="107" w:type="pct"/>
            <w:tcBorders>
              <w:top w:val="nil"/>
              <w:left w:val="single" w:sz="4" w:space="0" w:color="auto"/>
              <w:bottom w:val="nil"/>
              <w:right w:val="nil"/>
            </w:tcBorders>
            <w:shd w:val="clear" w:color="auto" w:fill="FFFFFF"/>
            <w:tcMar>
              <w:left w:w="57" w:type="dxa"/>
            </w:tcMar>
          </w:tcPr>
          <w:p w14:paraId="389795DE" w14:textId="77777777" w:rsidR="004C7534" w:rsidRPr="00EC09CD" w:rsidRDefault="004C7534" w:rsidP="00092C66">
            <w:pPr>
              <w:snapToGrid w:val="0"/>
              <w:rPr>
                <w:color w:val="auto"/>
                <w:sz w:val="14"/>
                <w:szCs w:val="8"/>
                <w:lang w:eastAsia="zh-CN"/>
              </w:rPr>
            </w:pPr>
          </w:p>
        </w:tc>
        <w:tc>
          <w:tcPr>
            <w:tcW w:w="2561" w:type="pct"/>
            <w:vMerge/>
            <w:tcBorders>
              <w:left w:val="nil"/>
              <w:bottom w:val="nil"/>
              <w:right w:val="nil"/>
            </w:tcBorders>
            <w:shd w:val="clear" w:color="auto" w:fill="FFFFFF"/>
            <w:tcMar>
              <w:left w:w="57" w:type="dxa"/>
            </w:tcMar>
          </w:tcPr>
          <w:p w14:paraId="2A5D33A7" w14:textId="77777777" w:rsidR="004C7534" w:rsidRPr="00EC09CD" w:rsidRDefault="004C7534" w:rsidP="004C7534">
            <w:pPr>
              <w:snapToGrid w:val="0"/>
              <w:jc w:val="both"/>
              <w:rPr>
                <w:color w:val="auto"/>
                <w:sz w:val="14"/>
                <w:szCs w:val="8"/>
                <w:lang w:eastAsia="zh-CN"/>
              </w:rPr>
            </w:pPr>
          </w:p>
        </w:tc>
      </w:tr>
      <w:tr w:rsidR="004C7534" w:rsidRPr="00EC09CD" w14:paraId="0A013BD0" w14:textId="77777777" w:rsidTr="0020018D">
        <w:tc>
          <w:tcPr>
            <w:tcW w:w="2333" w:type="pct"/>
            <w:gridSpan w:val="2"/>
            <w:vMerge/>
            <w:tcBorders>
              <w:top w:val="nil"/>
              <w:left w:val="single" w:sz="4" w:space="0" w:color="auto"/>
              <w:bottom w:val="single" w:sz="4" w:space="0" w:color="auto"/>
              <w:right w:val="nil"/>
            </w:tcBorders>
            <w:shd w:val="clear" w:color="auto" w:fill="FFFFFF"/>
            <w:tcMar>
              <w:left w:w="57" w:type="dxa"/>
            </w:tcMar>
          </w:tcPr>
          <w:p w14:paraId="30B8544B" w14:textId="77777777" w:rsidR="0038584A" w:rsidRPr="00EC09CD" w:rsidRDefault="0038584A" w:rsidP="004C7534">
            <w:pPr>
              <w:snapToGrid w:val="0"/>
              <w:jc w:val="both"/>
              <w:rPr>
                <w:color w:val="auto"/>
                <w:sz w:val="14"/>
                <w:szCs w:val="8"/>
                <w:lang w:eastAsia="zh-CN"/>
              </w:rPr>
            </w:pPr>
          </w:p>
        </w:tc>
        <w:tc>
          <w:tcPr>
            <w:tcW w:w="107" w:type="pct"/>
            <w:tcBorders>
              <w:top w:val="nil"/>
              <w:left w:val="single" w:sz="4" w:space="0" w:color="auto"/>
              <w:bottom w:val="nil"/>
              <w:right w:val="nil"/>
            </w:tcBorders>
            <w:shd w:val="clear" w:color="auto" w:fill="FFFFFF"/>
            <w:tcMar>
              <w:left w:w="57" w:type="dxa"/>
            </w:tcMar>
          </w:tcPr>
          <w:p w14:paraId="2A86A102" w14:textId="77777777" w:rsidR="0038584A" w:rsidRPr="00EC09CD" w:rsidRDefault="0038584A" w:rsidP="00092C66">
            <w:pPr>
              <w:snapToGrid w:val="0"/>
              <w:rPr>
                <w:color w:val="auto"/>
                <w:sz w:val="14"/>
                <w:szCs w:val="8"/>
                <w:lang w:eastAsia="zh-CN"/>
              </w:rPr>
            </w:pPr>
          </w:p>
        </w:tc>
        <w:tc>
          <w:tcPr>
            <w:tcW w:w="2561" w:type="pct"/>
            <w:tcBorders>
              <w:top w:val="nil"/>
              <w:left w:val="nil"/>
              <w:bottom w:val="nil"/>
              <w:right w:val="nil"/>
            </w:tcBorders>
            <w:shd w:val="clear" w:color="auto" w:fill="FFFFFF"/>
            <w:tcMar>
              <w:left w:w="57" w:type="dxa"/>
            </w:tcMar>
            <w:vAlign w:val="bottom"/>
          </w:tcPr>
          <w:p w14:paraId="09DB8273" w14:textId="612F0FA2" w:rsidR="0038584A" w:rsidRPr="00EC09CD" w:rsidRDefault="0038584A" w:rsidP="004C7534">
            <w:pPr xmlns:w="http://schemas.openxmlformats.org/wordprocessingml/2006/main">
              <w:pStyle w:val="a7"/>
              <w:shd w:val="clear" w:color="auto" w:fill="auto"/>
              <w:snapToGrid w:val="0"/>
              <w:spacing w:line="240" w:lineRule="auto"/>
              <w:jc w:val="both"/>
              <w:rPr>
                <w:b/>
                <w:bCs/>
                <w:sz w:val="14"/>
                <w:szCs w:val="13"/>
              </w:rPr>
            </w:pPr>
            <w:r xmlns:w="http://schemas.openxmlformats.org/wordprocessingml/2006/main" w:rsidRPr="00EC09CD">
              <w:rPr>
                <w:rStyle w:val="a6"/>
                <w:b/>
                <w:color w:val="000000"/>
                <w:sz w:val="14"/>
                <w:szCs w:val="13"/>
              </w:rPr>
              <w:t xml:space="preserve">Περίπτωση II: Η πόρτα γέρνει προς τα αριστερά</w:t>
            </w:r>
          </w:p>
          <w:p w14:paraId="45283C82" w14:textId="77777777" w:rsidR="0038584A" w:rsidRPr="00EC09CD" w:rsidRDefault="0038584A" w:rsidP="004C7534">
            <w:pPr xmlns:w="http://schemas.openxmlformats.org/wordprocessingml/2006/main">
              <w:pStyle w:val="a7"/>
              <w:numPr>
                <w:ilvl w:val="0"/>
                <w:numId w:val="17"/>
              </w:numPr>
              <w:shd w:val="clear" w:color="auto" w:fill="auto"/>
              <w:tabs>
                <w:tab w:val="left" w:pos="274"/>
              </w:tabs>
              <w:snapToGrid w:val="0"/>
              <w:spacing w:line="240" w:lineRule="auto"/>
              <w:ind w:left="226" w:hanging="226"/>
              <w:jc w:val="both"/>
              <w:rPr>
                <w:sz w:val="14"/>
                <w:szCs w:val="13"/>
              </w:rPr>
            </w:pPr>
            <w:r xmlns:w="http://schemas.openxmlformats.org/wordprocessingml/2006/main" w:rsidRPr="00EC09CD">
              <w:rPr>
                <w:rStyle w:val="a6"/>
                <w:color w:val="000000"/>
                <w:sz w:val="14"/>
                <w:szCs w:val="13"/>
              </w:rPr>
              <w:t xml:space="preserve">Ξεβιδώστε (αριστερόστροφα) το πίσω δεξί πόδι και ισιώστε το.</w:t>
            </w:r>
          </w:p>
          <w:p w14:paraId="33A6330D" w14:textId="77777777" w:rsidR="0038584A" w:rsidRPr="00EC09CD" w:rsidRDefault="0038584A" w:rsidP="004C7534">
            <w:pPr xmlns:w="http://schemas.openxmlformats.org/wordprocessingml/2006/main">
              <w:pStyle w:val="a7"/>
              <w:numPr>
                <w:ilvl w:val="0"/>
                <w:numId w:val="17"/>
              </w:numPr>
              <w:shd w:val="clear" w:color="auto" w:fill="auto"/>
              <w:tabs>
                <w:tab w:val="left" w:pos="269"/>
              </w:tabs>
              <w:snapToGrid w:val="0"/>
              <w:spacing w:line="240" w:lineRule="auto"/>
              <w:ind w:left="226" w:hanging="226"/>
              <w:jc w:val="both"/>
              <w:rPr>
                <w:sz w:val="14"/>
                <w:szCs w:val="13"/>
              </w:rPr>
            </w:pPr>
            <w:r xmlns:w="http://schemas.openxmlformats.org/wordprocessingml/2006/main" w:rsidRPr="00EC09CD">
              <w:rPr>
                <w:rStyle w:val="a6"/>
                <w:color w:val="000000"/>
                <w:sz w:val="14"/>
                <w:szCs w:val="13"/>
              </w:rPr>
              <w:t xml:space="preserve">Ελέγξτε το άνοιγμα της πόρτας και επαναλάβετε εάν είναι απαραίτητο μέχρι η πόρτα να μπορεί να ανοίγει και να κλείνει κανονικά.</w:t>
            </w:r>
          </w:p>
        </w:tc>
      </w:tr>
      <w:tr w:rsidR="004C7534" w:rsidRPr="00EC09CD" w14:paraId="7AF74058" w14:textId="77777777" w:rsidTr="0020018D">
        <w:tc>
          <w:tcPr>
            <w:tcW w:w="2333" w:type="pct"/>
            <w:gridSpan w:val="2"/>
            <w:tcBorders>
              <w:top w:val="single" w:sz="4" w:space="0" w:color="auto"/>
              <w:left w:val="nil"/>
              <w:right w:val="nil"/>
            </w:tcBorders>
            <w:shd w:val="clear" w:color="auto" w:fill="FFFFFF"/>
            <w:tcMar>
              <w:left w:w="57" w:type="dxa"/>
            </w:tcMar>
          </w:tcPr>
          <w:p w14:paraId="6C6055FA" w14:textId="77C75F04" w:rsidR="004C7534" w:rsidRPr="00EC09CD" w:rsidRDefault="004C7534" w:rsidP="00C92A4F">
            <w:pPr xmlns:w="http://schemas.openxmlformats.org/wordprocessingml/2006/main">
              <w:pStyle w:val="a7"/>
              <w:shd w:val="clear" w:color="auto" w:fill="auto"/>
              <w:snapToGrid w:val="0"/>
              <w:spacing w:before="120" w:line="240" w:lineRule="auto"/>
              <w:rPr>
                <w:b/>
                <w:bCs/>
                <w:sz w:val="14"/>
                <w:szCs w:val="14"/>
              </w:rPr>
            </w:pPr>
            <w:r xmlns:w="http://schemas.openxmlformats.org/wordprocessingml/2006/main" w:rsidRPr="00EC09CD">
              <w:rPr>
                <w:rStyle w:val="a6"/>
                <w:b/>
                <w:color w:val="000000"/>
                <w:sz w:val="14"/>
                <w:szCs w:val="13"/>
              </w:rPr>
              <w:t xml:space="preserve">Ρύθμιση των ποδιών</w:t>
            </w:r>
          </w:p>
          <w:p w14:paraId="46CF5999" w14:textId="77777777" w:rsidR="004C7534" w:rsidRPr="00EC09CD" w:rsidRDefault="004C7534" w:rsidP="004C7534">
            <w:pPr xmlns:w="http://schemas.openxmlformats.org/wordprocessingml/2006/main">
              <w:pStyle w:val="a7"/>
              <w:shd w:val="clear" w:color="auto" w:fill="auto"/>
              <w:snapToGrid w:val="0"/>
              <w:spacing w:line="240" w:lineRule="auto"/>
              <w:rPr>
                <w:sz w:val="14"/>
                <w:szCs w:val="13"/>
              </w:rPr>
            </w:pPr>
            <w:r xmlns:w="http://schemas.openxmlformats.org/wordprocessingml/2006/main" w:rsidRPr="00EC09CD">
              <w:rPr>
                <w:rStyle w:val="a6"/>
                <w:color w:val="000000"/>
                <w:sz w:val="14"/>
                <w:szCs w:val="13"/>
              </w:rPr>
              <w:t xml:space="preserve">Τα πόδια θα πρέπει να ρυθμίζονται ανάλογα με τις ανάγκες μέχρι το πλυντήριο πιάτων να είναι εντελώς οριζόντιο.</w:t>
            </w:r>
          </w:p>
          <w:p w14:paraId="1BAD0D23" w14:textId="77777777" w:rsidR="004C7534" w:rsidRPr="00EC09CD" w:rsidRDefault="004C7534" w:rsidP="00C92A4F">
            <w:pPr xmlns:w="http://schemas.openxmlformats.org/wordprocessingml/2006/main">
              <w:pStyle w:val="a7"/>
              <w:numPr>
                <w:ilvl w:val="0"/>
                <w:numId w:val="65"/>
              </w:numPr>
              <w:shd w:val="clear" w:color="auto" w:fill="auto"/>
              <w:tabs>
                <w:tab w:val="left" w:pos="226"/>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Τα πόδια ρυθμίζονται δεξιόστροφα για ανύψωση και αριστερόστροφα για κατέβασμα. Αυτό ισχύει για ρυθμίσεις από εμπρός προς τα πίσω, από πλευρά σε πλευρά και διαγώνια.</w:t>
            </w:r>
          </w:p>
        </w:tc>
        <w:tc>
          <w:tcPr>
            <w:tcW w:w="107" w:type="pct"/>
            <w:tcBorders>
              <w:top w:val="nil"/>
              <w:left w:val="nil"/>
              <w:bottom w:val="nil"/>
              <w:right w:val="nil"/>
            </w:tcBorders>
            <w:shd w:val="clear" w:color="auto" w:fill="FFFFFF"/>
            <w:tcMar>
              <w:left w:w="57" w:type="dxa"/>
            </w:tcMar>
          </w:tcPr>
          <w:p w14:paraId="58DDC74A" w14:textId="77777777" w:rsidR="004C7534" w:rsidRPr="00EC09CD" w:rsidRDefault="004C7534" w:rsidP="00092C66">
            <w:pPr>
              <w:snapToGrid w:val="0"/>
              <w:rPr>
                <w:color w:val="auto"/>
                <w:sz w:val="14"/>
                <w:szCs w:val="8"/>
                <w:lang w:eastAsia="zh-CN"/>
              </w:rPr>
            </w:pPr>
          </w:p>
        </w:tc>
        <w:tc>
          <w:tcPr>
            <w:tcW w:w="2561" w:type="pct"/>
            <w:vMerge w:val="restart"/>
            <w:tcBorders>
              <w:top w:val="nil"/>
              <w:left w:val="nil"/>
              <w:right w:val="nil"/>
            </w:tcBorders>
            <w:shd w:val="clear" w:color="auto" w:fill="FFFFFF"/>
            <w:tcMar>
              <w:left w:w="57" w:type="dxa"/>
            </w:tcMar>
          </w:tcPr>
          <w:p w14:paraId="4F3337FA" w14:textId="77777777" w:rsidR="004C7534" w:rsidRPr="00FA067D" w:rsidRDefault="004C7534" w:rsidP="004C7534">
            <w:pPr>
              <w:snapToGrid w:val="0"/>
              <w:jc w:val="center"/>
              <w:rPr>
                <w:color w:val="auto"/>
                <w:sz w:val="2"/>
                <w:szCs w:val="2"/>
              </w:rPr>
            </w:pPr>
            <w:r w:rsidRPr="00EC09CD">
              <w:rPr>
                <w:noProof/>
                <w:color w:val="auto"/>
                <w:sz w:val="2"/>
                <w:szCs w:val="22"/>
              </w:rPr>
              <w:drawing>
                <wp:inline distT="0" distB="0" distL="0" distR="0" wp14:anchorId="5ACA72D1" wp14:editId="2B7DC53C">
                  <wp:extent cx="1185545" cy="1484243"/>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2">
                            <a:extLst>
                              <a:ext uri="{28A0092B-C50C-407E-A947-70E740481C1C}">
                                <a14:useLocalDpi xmlns:a14="http://schemas.microsoft.com/office/drawing/2010/main" val="0"/>
                              </a:ext>
                            </a:extLst>
                          </a:blip>
                          <a:srcRect l="19255" r="29290" b="34460"/>
                          <a:stretch/>
                        </pic:blipFill>
                        <pic:spPr bwMode="auto">
                          <a:xfrm>
                            <a:off x="0" y="0"/>
                            <a:ext cx="1186422" cy="14853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7534" w:rsidRPr="00EC09CD" w14:paraId="2AB453B7" w14:textId="77777777" w:rsidTr="0020018D">
        <w:tc>
          <w:tcPr>
            <w:tcW w:w="2333" w:type="pct"/>
            <w:gridSpan w:val="2"/>
            <w:tcBorders>
              <w:left w:val="nil"/>
              <w:bottom w:val="nil"/>
              <w:right w:val="nil"/>
            </w:tcBorders>
            <w:shd w:val="clear" w:color="auto" w:fill="FFFFFF"/>
            <w:tcMar>
              <w:left w:w="57" w:type="dxa"/>
            </w:tcMar>
            <w:vAlign w:val="bottom"/>
          </w:tcPr>
          <w:p w14:paraId="7A6C5797" w14:textId="77777777" w:rsidR="004C7534" w:rsidRPr="00EC09CD" w:rsidRDefault="004C7534" w:rsidP="004C7534">
            <w:pPr>
              <w:pStyle w:val="a7"/>
              <w:shd w:val="clear" w:color="auto" w:fill="auto"/>
              <w:snapToGrid w:val="0"/>
              <w:spacing w:line="240" w:lineRule="auto"/>
              <w:jc w:val="both"/>
              <w:rPr>
                <w:rStyle w:val="a6"/>
                <w:rFonts w:cs="Arial"/>
                <w:color w:val="000000"/>
                <w:sz w:val="14"/>
                <w:szCs w:val="14"/>
              </w:rPr>
            </w:pPr>
            <w:r w:rsidRPr="00EC09CD">
              <w:rPr>
                <w:noProof/>
                <w:sz w:val="2"/>
                <w:szCs w:val="13"/>
              </w:rPr>
              <w:drawing>
                <wp:inline distT="0" distB="0" distL="0" distR="0" wp14:anchorId="59EB4160" wp14:editId="58A8DC95">
                  <wp:extent cx="1848485" cy="10164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3">
                            <a:extLst>
                              <a:ext uri="{28A0092B-C50C-407E-A947-70E740481C1C}">
                                <a14:useLocalDpi xmlns:a14="http://schemas.microsoft.com/office/drawing/2010/main" val="0"/>
                              </a:ext>
                            </a:extLst>
                          </a:blip>
                          <a:srcRect l="8124" t="5423" r="12997" b="2071"/>
                          <a:stretch/>
                        </pic:blipFill>
                        <pic:spPr bwMode="auto">
                          <a:xfrm>
                            <a:off x="0" y="0"/>
                            <a:ext cx="1850280" cy="10174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 w:type="pct"/>
            <w:tcBorders>
              <w:top w:val="nil"/>
              <w:left w:val="nil"/>
              <w:bottom w:val="nil"/>
              <w:right w:val="nil"/>
            </w:tcBorders>
            <w:shd w:val="clear" w:color="auto" w:fill="FFFFFF"/>
            <w:tcMar>
              <w:left w:w="57" w:type="dxa"/>
            </w:tcMar>
          </w:tcPr>
          <w:p w14:paraId="29694427" w14:textId="77777777" w:rsidR="004C7534" w:rsidRPr="00EC09CD" w:rsidRDefault="004C7534" w:rsidP="00092C66">
            <w:pPr>
              <w:snapToGrid w:val="0"/>
              <w:rPr>
                <w:color w:val="auto"/>
                <w:sz w:val="14"/>
                <w:szCs w:val="8"/>
                <w:lang w:eastAsia="zh-CN"/>
              </w:rPr>
            </w:pPr>
          </w:p>
        </w:tc>
        <w:tc>
          <w:tcPr>
            <w:tcW w:w="2561" w:type="pct"/>
            <w:vMerge/>
            <w:tcBorders>
              <w:left w:val="nil"/>
              <w:bottom w:val="nil"/>
              <w:right w:val="nil"/>
            </w:tcBorders>
            <w:shd w:val="clear" w:color="auto" w:fill="FFFFFF"/>
            <w:tcMar>
              <w:left w:w="57" w:type="dxa"/>
            </w:tcMar>
          </w:tcPr>
          <w:p w14:paraId="46684F3B" w14:textId="77777777" w:rsidR="004C7534" w:rsidRPr="00FA067D" w:rsidRDefault="004C7534" w:rsidP="004C7534">
            <w:pPr>
              <w:snapToGrid w:val="0"/>
              <w:jc w:val="both"/>
              <w:rPr>
                <w:noProof/>
                <w:color w:val="auto"/>
                <w:sz w:val="2"/>
                <w:szCs w:val="2"/>
                <w:lang w:eastAsia="zh-CN"/>
              </w:rPr>
            </w:pPr>
          </w:p>
        </w:tc>
      </w:tr>
    </w:tbl>
    <w:p w14:paraId="62FC5FAE" w14:textId="77777777" w:rsidR="004C7534" w:rsidRPr="00EC09CD" w:rsidRDefault="004C7534" w:rsidP="00092C66">
      <w:pPr>
        <w:snapToGrid w:val="0"/>
        <w:rPr>
          <w:sz w:val="22"/>
          <w:szCs w:val="22"/>
        </w:rPr>
      </w:pPr>
    </w:p>
    <w:p w14:paraId="06EF8C01" w14:textId="77777777" w:rsidR="004C7534" w:rsidRPr="00EC09CD" w:rsidRDefault="004C7534">
      <w:pPr>
        <w:widowControl/>
        <w:rPr>
          <w:sz w:val="22"/>
          <w:szCs w:val="22"/>
        </w:rPr>
      </w:pPr>
      <w:r w:rsidRPr="00EC09CD">
        <w:rPr>
          <w:sz w:val="22"/>
          <w:szCs w:val="22"/>
        </w:rPr>
        <w:br w:type="page"/>
      </w:r>
    </w:p>
    <w:tbl>
      <w:tblPr>
        <w:tblW w:w="5000" w:type="pct"/>
        <w:tblCellMar>
          <w:top w:w="28" w:type="dxa"/>
          <w:left w:w="0" w:type="dxa"/>
          <w:bottom w:w="28" w:type="dxa"/>
          <w:right w:w="57" w:type="dxa"/>
        </w:tblCellMar>
        <w:tblLook w:val="0000" w:firstRow="0" w:lastRow="0" w:firstColumn="0" w:lastColumn="0" w:noHBand="0" w:noVBand="0"/>
      </w:tblPr>
      <w:tblGrid>
        <w:gridCol w:w="484"/>
        <w:gridCol w:w="2635"/>
        <w:gridCol w:w="284"/>
        <w:gridCol w:w="3287"/>
      </w:tblGrid>
      <w:tr w:rsidR="0038584A" w:rsidRPr="00EC09CD" w14:paraId="3A1FB05A" w14:textId="77777777" w:rsidTr="00DF5F96">
        <w:tc>
          <w:tcPr>
            <w:tcW w:w="2331" w:type="pct"/>
            <w:gridSpan w:val="2"/>
            <w:vMerge w:val="restart"/>
            <w:tcBorders>
              <w:top w:val="nil"/>
              <w:left w:val="nil"/>
              <w:bottom w:val="nil"/>
              <w:right w:val="nil"/>
            </w:tcBorders>
            <w:shd w:val="clear" w:color="auto" w:fill="FFFFFF"/>
            <w:tcMar>
              <w:left w:w="57" w:type="dxa"/>
            </w:tcMar>
            <w:vAlign w:val="center"/>
          </w:tcPr>
          <w:p w14:paraId="2EDAA428" w14:textId="77777777" w:rsidR="0038584A" w:rsidRPr="00EC09CD" w:rsidRDefault="0038584A" w:rsidP="00542891">
            <w:pPr xmlns:w="http://schemas.openxmlformats.org/wordprocessingml/2006/main">
              <w:pStyle w:val="2"/>
              <w:rPr>
                <w:sz w:val="20"/>
                <w:szCs w:val="20"/>
              </w:rPr>
            </w:pPr>
            <w:bookmarkStart xmlns:w="http://schemas.openxmlformats.org/wordprocessingml/2006/main" w:id="22" w:name="_Toc213854307"/>
            <w:r xmlns:w="http://schemas.openxmlformats.org/wordprocessingml/2006/main" w:rsidRPr="00EC09CD">
              <w:rPr>
                <w:rStyle w:val="a6"/>
                <w:sz w:val="20"/>
                <w:szCs w:val="13"/>
              </w:rPr>
              <w:lastRenderedPageBreak xmlns:w="http://schemas.openxmlformats.org/wordprocessingml/2006/main"/>
            </w:r>
            <w:r xmlns:w="http://schemas.openxmlformats.org/wordprocessingml/2006/main" w:rsidRPr="00EC09CD">
              <w:rPr>
                <w:rStyle w:val="a6"/>
                <w:sz w:val="20"/>
                <w:szCs w:val="13"/>
              </w:rPr>
              <w:t xml:space="preserve">Σύνδεση του σωλήνα αποστράγγισης νερού</w:t>
            </w:r>
            <w:bookmarkEnd xmlns:w="http://schemas.openxmlformats.org/wordprocessingml/2006/main" w:id="22"/>
          </w:p>
          <w:p w14:paraId="14D8694D" w14:textId="77777777" w:rsidR="0038584A" w:rsidRPr="00EC09CD" w:rsidRDefault="0038584A" w:rsidP="00DF5F96">
            <w:pPr xmlns:w="http://schemas.openxmlformats.org/wordprocessingml/2006/main">
              <w:pStyle w:val="a7"/>
              <w:shd w:val="clear" w:color="auto" w:fill="auto"/>
              <w:snapToGrid w:val="0"/>
              <w:spacing w:after="120" w:line="240" w:lineRule="auto"/>
              <w:jc w:val="both"/>
              <w:rPr>
                <w:sz w:val="14"/>
                <w:szCs w:val="13"/>
              </w:rPr>
            </w:pPr>
            <w:r xmlns:w="http://schemas.openxmlformats.org/wordprocessingml/2006/main" w:rsidRPr="00EC09CD">
              <w:rPr>
                <w:rStyle w:val="a6"/>
                <w:color w:val="000000"/>
                <w:sz w:val="14"/>
                <w:szCs w:val="13"/>
              </w:rPr>
              <w:t xml:space="preserve">Εάν το άκρο του σωλήνα αποστράγγισης δεν ταιριάζει με τον σωλήνα αποστράγγισης της κουζίνας, χρησιμοποιήστε μια προέκταση αποστράγγισης ανθεκτική στη θερμότητα και τα απορρυπαντικά (δεν περιλαμβάνεται). Αυτές οι προέκταση είναι διαθέσιμες από τους τοπικούς προμηθευτές υδραυλικών.</w:t>
            </w:r>
          </w:p>
          <w:p w14:paraId="4D4C6F7C" w14:textId="77777777" w:rsidR="0038584A" w:rsidRPr="00EC09CD" w:rsidRDefault="0038584A" w:rsidP="00DF5F96">
            <w:pPr xmlns:w="http://schemas.openxmlformats.org/wordprocessingml/2006/main">
              <w:pStyle w:val="a7"/>
              <w:shd w:val="clear" w:color="auto" w:fill="auto"/>
              <w:snapToGrid w:val="0"/>
              <w:spacing w:line="240" w:lineRule="auto"/>
              <w:jc w:val="both"/>
              <w:rPr>
                <w:b/>
                <w:bCs/>
                <w:sz w:val="14"/>
                <w:szCs w:val="14"/>
              </w:rPr>
            </w:pPr>
            <w:r xmlns:w="http://schemas.openxmlformats.org/wordprocessingml/2006/main" w:rsidRPr="00EC09CD">
              <w:rPr>
                <w:rStyle w:val="a6"/>
                <w:b/>
                <w:color w:val="000000"/>
                <w:sz w:val="14"/>
                <w:szCs w:val="13"/>
              </w:rPr>
              <w:t xml:space="preserve">Σύνδεση με τον αγωγό αποχέτευσης</w:t>
            </w:r>
          </w:p>
          <w:p w14:paraId="085DD0F3" w14:textId="77777777" w:rsidR="0038584A" w:rsidRPr="00EC09CD" w:rsidRDefault="0038584A" w:rsidP="00DF5F96">
            <w:pPr xmlns:w="http://schemas.openxmlformats.org/wordprocessingml/2006/main">
              <w:pStyle w:val="a7"/>
              <w:shd w:val="clear" w:color="auto" w:fill="auto"/>
              <w:snapToGrid w:val="0"/>
              <w:spacing w:after="120" w:line="240" w:lineRule="auto"/>
              <w:jc w:val="both"/>
              <w:rPr>
                <w:sz w:val="14"/>
                <w:szCs w:val="13"/>
              </w:rPr>
            </w:pPr>
            <w:r xmlns:w="http://schemas.openxmlformats.org/wordprocessingml/2006/main" w:rsidRPr="00EC09CD">
              <w:rPr>
                <w:rStyle w:val="a6"/>
                <w:color w:val="000000"/>
                <w:sz w:val="14"/>
                <w:szCs w:val="13"/>
              </w:rPr>
              <w:t xml:space="preserve">Ελέγξτε τον σωλήνα αποστράγγισης κατά την πρώτη εγκατάσταση. Εάν ο σωλήνας αποστράγγισης κάτω από τον νεροχύτη δεν μπορεί να αποστραγγίσει κανονικά το νερό, ενδέχεται να παρουσιαστεί σφάλμα E2.</w:t>
            </w:r>
          </w:p>
        </w:tc>
        <w:tc>
          <w:tcPr>
            <w:tcW w:w="212" w:type="pct"/>
            <w:tcBorders>
              <w:top w:val="nil"/>
              <w:left w:val="nil"/>
              <w:bottom w:val="nil"/>
              <w:right w:val="nil"/>
            </w:tcBorders>
            <w:shd w:val="clear" w:color="auto" w:fill="FFFFFF"/>
            <w:tcMar>
              <w:left w:w="57" w:type="dxa"/>
            </w:tcMar>
          </w:tcPr>
          <w:p w14:paraId="1225B925" w14:textId="77777777" w:rsidR="0038584A" w:rsidRPr="00EC09CD" w:rsidRDefault="0038584A" w:rsidP="00092C66">
            <w:pPr>
              <w:snapToGrid w:val="0"/>
              <w:rPr>
                <w:color w:val="auto"/>
                <w:sz w:val="14"/>
                <w:szCs w:val="8"/>
                <w:lang w:eastAsia="zh-CN"/>
              </w:rPr>
            </w:pPr>
          </w:p>
        </w:tc>
        <w:tc>
          <w:tcPr>
            <w:tcW w:w="2457" w:type="pct"/>
            <w:tcBorders>
              <w:top w:val="nil"/>
              <w:left w:val="nil"/>
              <w:right w:val="nil"/>
            </w:tcBorders>
            <w:shd w:val="clear" w:color="auto" w:fill="FFFFFF"/>
            <w:tcMar>
              <w:left w:w="57" w:type="dxa"/>
            </w:tcMar>
            <w:vAlign w:val="bottom"/>
          </w:tcPr>
          <w:p w14:paraId="4C3C8321" w14:textId="77777777" w:rsidR="0038584A" w:rsidRPr="00EC09CD" w:rsidRDefault="0038584A" w:rsidP="0020018D">
            <w:pPr xmlns:w="http://schemas.openxmlformats.org/wordprocessingml/2006/main">
              <w:pStyle w:val="a7"/>
              <w:shd w:val="clear" w:color="auto" w:fill="auto"/>
              <w:snapToGrid w:val="0"/>
              <w:spacing w:line="240" w:lineRule="auto"/>
              <w:jc w:val="both"/>
              <w:rPr>
                <w:b/>
                <w:bCs/>
                <w:sz w:val="14"/>
                <w:szCs w:val="13"/>
              </w:rPr>
            </w:pPr>
            <w:r xmlns:w="http://schemas.openxmlformats.org/wordprocessingml/2006/main" w:rsidRPr="00EC09CD">
              <w:rPr>
                <w:rStyle w:val="a6"/>
                <w:b/>
                <w:color w:val="000000"/>
                <w:sz w:val="14"/>
                <w:szCs w:val="13"/>
              </w:rPr>
              <w:t xml:space="preserve">Μέθοδος 2</w:t>
            </w:r>
          </w:p>
          <w:p w14:paraId="487F55CA" w14:textId="1A32E981" w:rsidR="0038584A" w:rsidRPr="00EC09CD" w:rsidRDefault="0038584A" w:rsidP="0020018D">
            <w:pPr xmlns:w="http://schemas.openxmlformats.org/wordprocessingml/2006/main">
              <w:pStyle w:val="a7"/>
              <w:shd w:val="clear" w:color="auto" w:fill="auto"/>
              <w:snapToGrid w:val="0"/>
              <w:spacing w:line="240" w:lineRule="auto"/>
              <w:jc w:val="both"/>
              <w:rPr>
                <w:sz w:val="14"/>
                <w:szCs w:val="13"/>
              </w:rPr>
            </w:pPr>
            <w:r xmlns:w="http://schemas.openxmlformats.org/wordprocessingml/2006/main" w:rsidRPr="00EC09CD">
              <w:rPr>
                <w:rStyle w:val="a6"/>
                <w:color w:val="000000"/>
                <w:sz w:val="14"/>
                <w:szCs w:val="13"/>
              </w:rPr>
              <w:t xml:space="preserve">Όταν ο σωλήνας αποστράγγισης είναι συνδεδεμένος σε ξεχωριστό σωλήνα ανύψωσης 1, πρέπει να βεβαιωθείτε ότι ο σύνδεσμος 2 είναι καλά κλεισμένος. Διαφορετικά, ενδέχεται να διαρρεύσουν οσμές.</w:t>
            </w:r>
          </w:p>
          <w:p w14:paraId="580B0730" w14:textId="77777777" w:rsidR="0038584A" w:rsidRPr="00EC09CD" w:rsidRDefault="0038584A" w:rsidP="00C92A4F">
            <w:pPr xmlns:w="http://schemas.openxmlformats.org/wordprocessingml/2006/main">
              <w:pStyle w:val="a7"/>
              <w:numPr>
                <w:ilvl w:val="0"/>
                <w:numId w:val="65"/>
              </w:numPr>
              <w:shd w:val="clear" w:color="auto" w:fill="auto"/>
              <w:tabs>
                <w:tab w:val="left" w:pos="226"/>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Η διάμετρος του ανυψωτήρα πρέπει να είναι τουλάχιστον 40 mm.</w:t>
            </w:r>
          </w:p>
        </w:tc>
      </w:tr>
      <w:tr w:rsidR="00DF5F96" w:rsidRPr="00EC09CD" w14:paraId="609C33F1" w14:textId="77777777" w:rsidTr="00DF5F96">
        <w:tc>
          <w:tcPr>
            <w:tcW w:w="2331" w:type="pct"/>
            <w:gridSpan w:val="2"/>
            <w:vMerge/>
            <w:tcBorders>
              <w:top w:val="nil"/>
              <w:left w:val="nil"/>
              <w:bottom w:val="nil"/>
              <w:right w:val="nil"/>
            </w:tcBorders>
            <w:shd w:val="clear" w:color="auto" w:fill="FFFFFF"/>
            <w:tcMar>
              <w:left w:w="57" w:type="dxa"/>
            </w:tcMar>
            <w:vAlign w:val="center"/>
          </w:tcPr>
          <w:p w14:paraId="6CBD4675" w14:textId="77777777" w:rsidR="00DF5F96" w:rsidRPr="00EC09CD" w:rsidRDefault="00DF5F96" w:rsidP="00092C66">
            <w:pPr>
              <w:pStyle w:val="a7"/>
              <w:shd w:val="clear" w:color="auto" w:fill="auto"/>
              <w:snapToGrid w:val="0"/>
              <w:spacing w:line="240" w:lineRule="auto"/>
              <w:rPr>
                <w:sz w:val="14"/>
                <w:szCs w:val="13"/>
              </w:rPr>
            </w:pPr>
          </w:p>
        </w:tc>
        <w:tc>
          <w:tcPr>
            <w:tcW w:w="212" w:type="pct"/>
            <w:tcBorders>
              <w:top w:val="nil"/>
              <w:left w:val="nil"/>
              <w:bottom w:val="nil"/>
              <w:right w:val="nil"/>
            </w:tcBorders>
            <w:shd w:val="clear" w:color="auto" w:fill="FFFFFF"/>
            <w:tcMar>
              <w:left w:w="57" w:type="dxa"/>
            </w:tcMar>
          </w:tcPr>
          <w:p w14:paraId="3444E792" w14:textId="77777777" w:rsidR="00DF5F96" w:rsidRPr="00EC09CD" w:rsidRDefault="00DF5F96" w:rsidP="00092C66">
            <w:pPr>
              <w:snapToGrid w:val="0"/>
              <w:rPr>
                <w:color w:val="auto"/>
                <w:sz w:val="14"/>
                <w:szCs w:val="8"/>
                <w:lang w:eastAsia="zh-CN"/>
              </w:rPr>
            </w:pPr>
          </w:p>
        </w:tc>
        <w:tc>
          <w:tcPr>
            <w:tcW w:w="2457" w:type="pct"/>
            <w:vMerge w:val="restart"/>
            <w:tcBorders>
              <w:left w:val="nil"/>
              <w:right w:val="nil"/>
            </w:tcBorders>
            <w:shd w:val="clear" w:color="auto" w:fill="FFFFFF"/>
            <w:tcMar>
              <w:left w:w="57" w:type="dxa"/>
            </w:tcMar>
          </w:tcPr>
          <w:p w14:paraId="5274A9A0" w14:textId="50852ED1" w:rsidR="00DF5F96" w:rsidRPr="00FA067D" w:rsidRDefault="00250544" w:rsidP="004C7534">
            <w:pPr>
              <w:snapToGrid w:val="0"/>
              <w:jc w:val="center"/>
              <w:rPr>
                <w:color w:val="auto"/>
                <w:sz w:val="2"/>
                <w:szCs w:val="2"/>
              </w:rPr>
            </w:pPr>
            <w:r w:rsidRPr="00EC09CD">
              <w:rPr>
                <w:noProof/>
                <w:color w:val="auto"/>
                <w:sz w:val="2"/>
                <w:szCs w:val="22"/>
              </w:rPr>
              <mc:AlternateContent>
                <mc:Choice Requires="wpg">
                  <w:drawing>
                    <wp:anchor distT="0" distB="0" distL="114300" distR="114300" simplePos="0" relativeHeight="251687936" behindDoc="0" locked="0" layoutInCell="1" allowOverlap="1" wp14:anchorId="2061E763" wp14:editId="29299E2B">
                      <wp:simplePos x="0" y="0"/>
                      <wp:positionH relativeFrom="column">
                        <wp:posOffset>189872</wp:posOffset>
                      </wp:positionH>
                      <wp:positionV relativeFrom="paragraph">
                        <wp:posOffset>233154</wp:posOffset>
                      </wp:positionV>
                      <wp:extent cx="373582" cy="668385"/>
                      <wp:effectExtent l="0" t="0" r="7620" b="0"/>
                      <wp:wrapNone/>
                      <wp:docPr id="128" name="Группа 128"/>
                      <wp:cNvGraphicFramePr/>
                      <a:graphic xmlns:a="http://schemas.openxmlformats.org/drawingml/2006/main">
                        <a:graphicData uri="http://schemas.microsoft.com/office/word/2010/wordprocessingGroup">
                          <wpg:wgp>
                            <wpg:cNvGrpSpPr/>
                            <wpg:grpSpPr>
                              <a:xfrm>
                                <a:off x="0" y="0"/>
                                <a:ext cx="373582" cy="668385"/>
                                <a:chOff x="0" y="0"/>
                                <a:chExt cx="373582" cy="668385"/>
                              </a:xfrm>
                            </wpg:grpSpPr>
                            <wps:wsp>
                              <wps:cNvPr id="126" name="Надпись 126"/>
                              <wps:cNvSpPr txBox="1"/>
                              <wps:spPr>
                                <a:xfrm rot="16200000">
                                  <a:off x="140646" y="435448"/>
                                  <a:ext cx="387132" cy="78741"/>
                                </a:xfrm>
                                <a:prstGeom prst="rect">
                                  <a:avLst/>
                                </a:prstGeom>
                                <a:solidFill>
                                  <a:srgbClr val="FFFFFF"/>
                                </a:solidFill>
                                <a:ln w="6350">
                                  <a:noFill/>
                                </a:ln>
                              </wps:spPr>
                              <wps:txbx>
                                <w:txbxContent>
                                  <w:p w14:paraId="36577B92" w14:textId="724BF052" w:rsidR="00F4763B" w:rsidRPr="00250544" w:rsidRDefault="00F4763B" w:rsidP="00250544">
                                    <w:pPr>
                                      <w:jc w:val="center"/>
                                      <w:rPr>
                                        <w:sz w:val="8"/>
                                        <w:szCs w:val="18"/>
                                      </w:rPr>
                                    </w:pPr>
                                    <w:r>
                                      <w:rPr>
                                        <w:sz w:val="8"/>
                                      </w:rPr>
                                      <w:t>≤ 300 mm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27" name="Надпись 127"/>
                              <wps:cNvSpPr txBox="1"/>
                              <wps:spPr>
                                <a:xfrm rot="16200000">
                                  <a:off x="-213151" y="213151"/>
                                  <a:ext cx="505044" cy="78742"/>
                                </a:xfrm>
                                <a:prstGeom prst="rect">
                                  <a:avLst/>
                                </a:prstGeom>
                                <a:solidFill>
                                  <a:srgbClr val="FFFFFF"/>
                                </a:solidFill>
                                <a:ln w="6350">
                                  <a:noFill/>
                                </a:ln>
                              </wps:spPr>
                              <wps:txbx>
                                <w:txbxContent>
                                  <w:p w14:paraId="24CAB5D6" w14:textId="5F906EC6" w:rsidR="00F4763B" w:rsidRPr="00250544" w:rsidRDefault="00F4763B" w:rsidP="00250544">
                                    <w:pPr>
                                      <w:jc w:val="center"/>
                                      <w:rPr>
                                        <w:sz w:val="8"/>
                                        <w:szCs w:val="18"/>
                                      </w:rPr>
                                    </w:pPr>
                                    <w:r>
                                      <w:rPr>
                                        <w:sz w:val="8"/>
                                      </w:rPr>
                                      <w:t>700-1000mm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anchor>
                  </w:drawing>
                </mc:Choice>
                <mc:Fallback>
                  <w:pict>
                    <v:group w14:anchorId="2061E763" id="Группа 128" o:spid="_x0000_s1042" style="position:absolute;left:0;text-align:left;margin-left:14.95pt;margin-top:18.35pt;width:29.4pt;height:52.65pt;z-index:251687936" coordsize="3735,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">
                      <v:shape id="Надпись 126" o:spid="_x0000_s1043" type="#_x0000_t202" style="position:absolute;left:1406;top:4354;width:3871;height:787;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" stroked="f" strokeweight=".5pt">
                        <v:textbox inset="0,0,0,0">
                          <w:txbxContent>
                            <w:p w14:paraId="36577B92" w14:textId="724BF052" w:rsidR="00F4763B" w:rsidRPr="00250544" w:rsidRDefault="00F4763B" w:rsidP="00250544">
                              <w:pPr>
                                <w:jc w:val="center"/>
                                <w:rPr>
                                  <w:sz w:val="8"/>
                                  <w:szCs w:val="18"/>
                                </w:rPr>
                              </w:pPr>
                              <w:r>
                                <w:rPr>
                                  <w:sz w:val="8"/>
                                </w:rPr>
                                <w:t>≤ 300 mm</w:t>
                              </w:r>
                            </w:p>
                          </w:txbxContent>
                        </v:textbox>
                      </v:shape>
                      <v:shape id="Надпись 127" o:spid="_x0000_s1044" type="#_x0000_t202" style="position:absolute;left:-2131;top:2131;width:5050;height:787;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" stroked="f" strokeweight=".5pt">
                        <v:textbox inset="0,0,0,0">
                          <w:txbxContent>
                            <w:p w14:paraId="24CAB5D6" w14:textId="5F906EC6" w:rsidR="00F4763B" w:rsidRPr="00250544" w:rsidRDefault="00F4763B" w:rsidP="00250544">
                              <w:pPr>
                                <w:jc w:val="center"/>
                                <w:rPr>
                                  <w:sz w:val="8"/>
                                  <w:szCs w:val="18"/>
                                </w:rPr>
                              </w:pPr>
                              <w:r>
                                <w:rPr>
                                  <w:sz w:val="8"/>
                                </w:rPr>
                                <w:t>700-1000mm</w:t>
                              </w:r>
                            </w:p>
                          </w:txbxContent>
                        </v:textbox>
                      </v:shape>
                    </v:group>
                  </w:pict>
                </mc:Fallback>
              </mc:AlternateContent>
            </w:r>
            <w:r w:rsidRPr="00EC09CD">
              <w:rPr>
                <w:noProof/>
                <w:color w:val="auto"/>
                <w:sz w:val="2"/>
                <w:szCs w:val="22"/>
              </w:rPr>
              <w:drawing>
                <wp:inline distT="0" distB="0" distL="0" distR="0" wp14:anchorId="4AB5C477" wp14:editId="3CA59789">
                  <wp:extent cx="1688680" cy="1211096"/>
                  <wp:effectExtent l="0" t="0" r="6985"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4">
                            <a:extLst>
                              <a:ext uri="{28A0092B-C50C-407E-A947-70E740481C1C}">
                                <a14:useLocalDpi xmlns:a14="http://schemas.microsoft.com/office/drawing/2010/main" val="0"/>
                              </a:ext>
                            </a:extLst>
                          </a:blip>
                          <a:srcRect l="6361" r="5769"/>
                          <a:stretch/>
                        </pic:blipFill>
                        <pic:spPr bwMode="auto">
                          <a:xfrm>
                            <a:off x="0" y="0"/>
                            <a:ext cx="1707096" cy="12243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5F96" w:rsidRPr="00EC09CD" w14:paraId="03F372E4" w14:textId="77777777" w:rsidTr="007D5C8F">
        <w:tc>
          <w:tcPr>
            <w:tcW w:w="362" w:type="pct"/>
            <w:tcBorders>
              <w:top w:val="single" w:sz="4" w:space="0" w:color="auto"/>
              <w:left w:val="single" w:sz="4" w:space="0" w:color="auto"/>
              <w:bottom w:val="nil"/>
              <w:right w:val="nil"/>
            </w:tcBorders>
            <w:shd w:val="clear" w:color="auto" w:fill="FFFFFF"/>
            <w:tcMar>
              <w:left w:w="57" w:type="dxa"/>
            </w:tcMar>
          </w:tcPr>
          <w:p w14:paraId="63819611" w14:textId="77777777" w:rsidR="00DF5F96" w:rsidRPr="00FA067D" w:rsidRDefault="00DF5F96" w:rsidP="00092C66">
            <w:pPr>
              <w:snapToGrid w:val="0"/>
              <w:rPr>
                <w:color w:val="auto"/>
                <w:sz w:val="2"/>
                <w:szCs w:val="2"/>
              </w:rPr>
            </w:pPr>
            <w:r w:rsidRPr="00EC09CD">
              <w:rPr>
                <w:noProof/>
                <w:color w:val="auto"/>
                <w:sz w:val="2"/>
                <w:szCs w:val="22"/>
              </w:rPr>
              <w:drawing>
                <wp:inline distT="0" distB="0" distL="0" distR="0" wp14:anchorId="1ACD8D60" wp14:editId="37B33A49">
                  <wp:extent cx="190500" cy="164705"/>
                  <wp:effectExtent l="0" t="0" r="0" b="698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27957" t="25738" r="-56" b="11926"/>
                          <a:stretch/>
                        </pic:blipFill>
                        <pic:spPr bwMode="auto">
                          <a:xfrm>
                            <a:off x="0" y="0"/>
                            <a:ext cx="190914" cy="1650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9" w:type="pct"/>
            <w:tcBorders>
              <w:top w:val="single" w:sz="4" w:space="0" w:color="auto"/>
              <w:left w:val="nil"/>
              <w:bottom w:val="nil"/>
              <w:right w:val="nil"/>
            </w:tcBorders>
            <w:shd w:val="clear" w:color="auto" w:fill="FFFFFF"/>
            <w:tcMar>
              <w:left w:w="57" w:type="dxa"/>
            </w:tcMar>
            <w:vAlign w:val="center"/>
          </w:tcPr>
          <w:p w14:paraId="7D66EB21" w14:textId="77777777" w:rsidR="00DF5F96" w:rsidRPr="00EC09CD" w:rsidRDefault="00DF5F96" w:rsidP="00092C66">
            <w:pPr xmlns:w="http://schemas.openxmlformats.org/wordprocessingml/2006/main">
              <w:pStyle w:val="a7"/>
              <w:shd w:val="clear" w:color="auto" w:fill="auto"/>
              <w:snapToGrid w:val="0"/>
              <w:spacing w:line="240" w:lineRule="auto"/>
              <w:rPr>
                <w:sz w:val="18"/>
                <w:szCs w:val="18"/>
              </w:rPr>
            </w:pPr>
            <w:r xmlns:w="http://schemas.openxmlformats.org/wordprocessingml/2006/main" w:rsidRPr="00EC09CD">
              <w:rPr>
                <w:rStyle w:val="a6"/>
                <w:color w:val="000000"/>
                <w:sz w:val="18"/>
                <w:szCs w:val="13"/>
              </w:rPr>
              <w:t xml:space="preserve">ΠΡΟΣΟΧΗ</w:t>
            </w:r>
          </w:p>
        </w:tc>
        <w:tc>
          <w:tcPr>
            <w:tcW w:w="212" w:type="pct"/>
            <w:tcBorders>
              <w:top w:val="nil"/>
              <w:left w:val="single" w:sz="4" w:space="0" w:color="auto"/>
              <w:bottom w:val="nil"/>
              <w:right w:val="nil"/>
            </w:tcBorders>
            <w:shd w:val="clear" w:color="auto" w:fill="FFFFFF"/>
            <w:tcMar>
              <w:left w:w="57" w:type="dxa"/>
            </w:tcMar>
          </w:tcPr>
          <w:p w14:paraId="705752D6" w14:textId="77777777" w:rsidR="00DF5F96" w:rsidRPr="00EC09CD" w:rsidRDefault="00DF5F96" w:rsidP="00092C66">
            <w:pPr>
              <w:snapToGrid w:val="0"/>
              <w:rPr>
                <w:color w:val="auto"/>
                <w:sz w:val="8"/>
                <w:szCs w:val="8"/>
                <w:lang w:eastAsia="zh-CN"/>
              </w:rPr>
            </w:pPr>
          </w:p>
        </w:tc>
        <w:tc>
          <w:tcPr>
            <w:tcW w:w="2457" w:type="pct"/>
            <w:vMerge/>
            <w:tcBorders>
              <w:left w:val="nil"/>
              <w:right w:val="nil"/>
            </w:tcBorders>
            <w:shd w:val="clear" w:color="auto" w:fill="FFFFFF"/>
            <w:tcMar>
              <w:left w:w="57" w:type="dxa"/>
            </w:tcMar>
          </w:tcPr>
          <w:p w14:paraId="6111D3B3" w14:textId="77777777" w:rsidR="00DF5F96" w:rsidRPr="00EC09CD" w:rsidRDefault="00DF5F96" w:rsidP="00092C66">
            <w:pPr>
              <w:snapToGrid w:val="0"/>
              <w:rPr>
                <w:color w:val="auto"/>
                <w:sz w:val="8"/>
                <w:szCs w:val="8"/>
                <w:lang w:eastAsia="zh-CN"/>
              </w:rPr>
            </w:pPr>
          </w:p>
        </w:tc>
      </w:tr>
      <w:tr w:rsidR="00DF5F96" w:rsidRPr="00EC09CD" w14:paraId="339663B5" w14:textId="77777777" w:rsidTr="00DF5F96">
        <w:tc>
          <w:tcPr>
            <w:tcW w:w="2331" w:type="pct"/>
            <w:gridSpan w:val="2"/>
            <w:tcBorders>
              <w:top w:val="single" w:sz="4" w:space="0" w:color="auto"/>
              <w:left w:val="single" w:sz="4" w:space="0" w:color="auto"/>
              <w:bottom w:val="single" w:sz="4" w:space="0" w:color="auto"/>
              <w:right w:val="nil"/>
            </w:tcBorders>
            <w:shd w:val="clear" w:color="auto" w:fill="FFFFFF"/>
            <w:tcMar>
              <w:left w:w="57" w:type="dxa"/>
            </w:tcMar>
            <w:vAlign w:val="bottom"/>
          </w:tcPr>
          <w:p w14:paraId="2D8B47C8" w14:textId="77777777" w:rsidR="00DF5F96" w:rsidRPr="00EC09CD" w:rsidRDefault="00DF5F96" w:rsidP="00C92A4F">
            <w:pPr xmlns:w="http://schemas.openxmlformats.org/wordprocessingml/2006/main">
              <w:pStyle w:val="a7"/>
              <w:numPr>
                <w:ilvl w:val="0"/>
                <w:numId w:val="65"/>
              </w:numPr>
              <w:shd w:val="clear" w:color="auto" w:fill="auto"/>
              <w:tabs>
                <w:tab w:val="left" w:pos="226"/>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Οδηγήστε προσεκτικά τον εύκαμπτο σωλήνα αποστράγγισης μέσα από το άνοιγμα του ντουλαπιού. Το άνοιγμα του ντουλαπιού ενδέχεται να έχει αιχμηρές άκρες που θα μπορούσαν να προκαλέσουν ζημιά στον εύκαμπτο σωλήνα. Οι αιχμηρές άκρες πρέπει να λιμάρονται για να αποφευχθεί η πρόκληση ζημιάς στον σωλήνα αποστράγγισης ή εισόδου.</w:t>
            </w:r>
          </w:p>
        </w:tc>
        <w:tc>
          <w:tcPr>
            <w:tcW w:w="212" w:type="pct"/>
            <w:tcBorders>
              <w:top w:val="nil"/>
              <w:left w:val="single" w:sz="4" w:space="0" w:color="auto"/>
              <w:bottom w:val="nil"/>
              <w:right w:val="nil"/>
            </w:tcBorders>
            <w:shd w:val="clear" w:color="auto" w:fill="FFFFFF"/>
            <w:tcMar>
              <w:left w:w="57" w:type="dxa"/>
            </w:tcMar>
          </w:tcPr>
          <w:p w14:paraId="534D8AEA" w14:textId="77777777" w:rsidR="00DF5F96" w:rsidRPr="00EC09CD" w:rsidRDefault="00DF5F96" w:rsidP="00092C66">
            <w:pPr>
              <w:snapToGrid w:val="0"/>
              <w:rPr>
                <w:color w:val="auto"/>
                <w:sz w:val="14"/>
                <w:szCs w:val="8"/>
                <w:lang w:eastAsia="zh-CN"/>
              </w:rPr>
            </w:pPr>
          </w:p>
        </w:tc>
        <w:tc>
          <w:tcPr>
            <w:tcW w:w="2457" w:type="pct"/>
            <w:vMerge/>
            <w:tcBorders>
              <w:left w:val="nil"/>
              <w:right w:val="nil"/>
            </w:tcBorders>
            <w:shd w:val="clear" w:color="auto" w:fill="FFFFFF"/>
            <w:tcMar>
              <w:left w:w="57" w:type="dxa"/>
            </w:tcMar>
          </w:tcPr>
          <w:p w14:paraId="60D702E1" w14:textId="77777777" w:rsidR="00DF5F96" w:rsidRPr="00EC09CD" w:rsidRDefault="00DF5F96" w:rsidP="00092C66">
            <w:pPr>
              <w:snapToGrid w:val="0"/>
              <w:rPr>
                <w:color w:val="auto"/>
                <w:sz w:val="14"/>
                <w:szCs w:val="8"/>
                <w:lang w:eastAsia="zh-CN"/>
              </w:rPr>
            </w:pPr>
          </w:p>
        </w:tc>
      </w:tr>
      <w:tr w:rsidR="00DF5F96" w:rsidRPr="00EC09CD" w14:paraId="1BA6C553" w14:textId="77777777" w:rsidTr="00DF5F96">
        <w:tc>
          <w:tcPr>
            <w:tcW w:w="2331" w:type="pct"/>
            <w:gridSpan w:val="2"/>
            <w:tcBorders>
              <w:top w:val="single" w:sz="4" w:space="0" w:color="auto"/>
              <w:left w:val="nil"/>
              <w:right w:val="nil"/>
            </w:tcBorders>
            <w:shd w:val="clear" w:color="auto" w:fill="FFFFFF"/>
            <w:tcMar>
              <w:left w:w="57" w:type="dxa"/>
            </w:tcMar>
            <w:vAlign w:val="bottom"/>
          </w:tcPr>
          <w:p w14:paraId="2B7BD4CC" w14:textId="77777777" w:rsidR="00DF5F96" w:rsidRPr="00EC09CD" w:rsidRDefault="00DF5F96" w:rsidP="00092C66">
            <w:pPr>
              <w:pStyle w:val="a7"/>
              <w:shd w:val="clear" w:color="auto" w:fill="auto"/>
              <w:snapToGrid w:val="0"/>
              <w:spacing w:line="240" w:lineRule="auto"/>
              <w:rPr>
                <w:rStyle w:val="a6"/>
                <w:rFonts w:cs="Arial"/>
                <w:color w:val="000000"/>
                <w:sz w:val="14"/>
                <w:szCs w:val="13"/>
                <w:lang w:eastAsia="en-US"/>
              </w:rPr>
            </w:pPr>
          </w:p>
          <w:p w14:paraId="489F58DF" w14:textId="77777777" w:rsidR="00DF5F96" w:rsidRPr="00EC09CD" w:rsidRDefault="00DF5F96" w:rsidP="00DF5F96">
            <w:pPr xmlns:w="http://schemas.openxmlformats.org/wordprocessingml/2006/main">
              <w:pStyle w:val="a7"/>
              <w:shd w:val="clear" w:color="auto" w:fill="auto"/>
              <w:snapToGrid w:val="0"/>
              <w:spacing w:line="240" w:lineRule="auto"/>
              <w:jc w:val="both"/>
              <w:rPr>
                <w:rStyle w:val="a6"/>
                <w:rFonts w:cs="Arial"/>
                <w:color w:val="000000"/>
                <w:sz w:val="14"/>
                <w:szCs w:val="13"/>
              </w:rPr>
            </w:pPr>
            <w:r xmlns:w="http://schemas.openxmlformats.org/wordprocessingml/2006/main" w:rsidRPr="00EC09CD">
              <w:rPr>
                <w:rStyle w:val="a6"/>
                <w:color w:val="000000"/>
                <w:sz w:val="14"/>
                <w:szCs w:val="13"/>
              </w:rPr>
              <w:t xml:space="preserve">Για να αποτρέψετε το φαινόμενο του σιφωνίου, μπορείτε να χρησιμοποιήσετε μία από τις ακόλουθες μεθόδους:</w:t>
            </w:r>
          </w:p>
          <w:p w14:paraId="242136C9" w14:textId="77777777" w:rsidR="00DF5F96" w:rsidRPr="00EC09CD" w:rsidRDefault="00DF5F96" w:rsidP="00DF5F96">
            <w:pPr>
              <w:pStyle w:val="a7"/>
              <w:shd w:val="clear" w:color="auto" w:fill="auto"/>
              <w:snapToGrid w:val="0"/>
              <w:spacing w:line="240" w:lineRule="auto"/>
              <w:jc w:val="both"/>
              <w:rPr>
                <w:sz w:val="14"/>
                <w:szCs w:val="13"/>
              </w:rPr>
            </w:pPr>
          </w:p>
          <w:p w14:paraId="293F7358" w14:textId="77777777" w:rsidR="00DF5F96" w:rsidRPr="00EC09CD" w:rsidRDefault="00DF5F96" w:rsidP="00DF5F96">
            <w:pPr xmlns:w="http://schemas.openxmlformats.org/wordprocessingml/2006/main">
              <w:pStyle w:val="a7"/>
              <w:shd w:val="clear" w:color="auto" w:fill="auto"/>
              <w:snapToGrid w:val="0"/>
              <w:spacing w:line="240" w:lineRule="auto"/>
              <w:jc w:val="both"/>
              <w:rPr>
                <w:rStyle w:val="a6"/>
                <w:rFonts w:cs="Arial"/>
                <w:b/>
                <w:bCs/>
                <w:color w:val="000000"/>
                <w:sz w:val="14"/>
                <w:szCs w:val="13"/>
              </w:rPr>
            </w:pPr>
            <w:r xmlns:w="http://schemas.openxmlformats.org/wordprocessingml/2006/main" w:rsidRPr="00EC09CD">
              <w:rPr>
                <w:rStyle w:val="a6"/>
                <w:b/>
                <w:color w:val="000000"/>
                <w:sz w:val="14"/>
                <w:szCs w:val="13"/>
              </w:rPr>
              <w:t xml:space="preserve">Μέθοδος 1</w:t>
            </w:r>
          </w:p>
          <w:p w14:paraId="0238C4E6" w14:textId="77777777" w:rsidR="00DF5F96" w:rsidRPr="00EC09CD" w:rsidRDefault="00DF5F96" w:rsidP="00DF5F96">
            <w:pPr>
              <w:pStyle w:val="a7"/>
              <w:shd w:val="clear" w:color="auto" w:fill="auto"/>
              <w:snapToGrid w:val="0"/>
              <w:spacing w:line="240" w:lineRule="auto"/>
              <w:jc w:val="both"/>
              <w:rPr>
                <w:b/>
                <w:bCs/>
                <w:sz w:val="14"/>
                <w:szCs w:val="13"/>
              </w:rPr>
            </w:pPr>
          </w:p>
          <w:p w14:paraId="56E65B6F" w14:textId="77777777" w:rsidR="00DF5F96" w:rsidRPr="00EC09CD" w:rsidRDefault="00DF5F96" w:rsidP="00DF5F96">
            <w:pPr xmlns:w="http://schemas.openxmlformats.org/wordprocessingml/2006/main">
              <w:pStyle w:val="a7"/>
              <w:shd w:val="clear" w:color="auto" w:fill="auto"/>
              <w:snapToGrid w:val="0"/>
              <w:spacing w:line="240" w:lineRule="auto"/>
              <w:jc w:val="both"/>
              <w:rPr>
                <w:sz w:val="14"/>
                <w:szCs w:val="13"/>
              </w:rPr>
            </w:pPr>
            <w:r xmlns:w="http://schemas.openxmlformats.org/wordprocessingml/2006/main" w:rsidRPr="00EC09CD">
              <w:rPr>
                <w:rStyle w:val="a6"/>
                <w:color w:val="000000"/>
                <w:sz w:val="14"/>
                <w:szCs w:val="13"/>
              </w:rPr>
              <w:t xml:space="preserve">Όταν ο σωλήνας αποστράγγισης είναι συνδεδεμένος στον σωλήνα αποχέτευσης, θα πρέπει να λυγίσει προς τα πάνω και να στερεωθεί στην κάτω επιφάνεια του τοίχου της κουζίνας.</w:t>
            </w:r>
          </w:p>
        </w:tc>
        <w:tc>
          <w:tcPr>
            <w:tcW w:w="212" w:type="pct"/>
            <w:tcBorders>
              <w:top w:val="nil"/>
              <w:left w:val="nil"/>
              <w:bottom w:val="nil"/>
              <w:right w:val="nil"/>
            </w:tcBorders>
            <w:shd w:val="clear" w:color="auto" w:fill="FFFFFF"/>
            <w:tcMar>
              <w:left w:w="57" w:type="dxa"/>
            </w:tcMar>
          </w:tcPr>
          <w:p w14:paraId="5E4E8DC9" w14:textId="77777777" w:rsidR="00DF5F96" w:rsidRPr="00EC09CD" w:rsidRDefault="00DF5F96" w:rsidP="00092C66">
            <w:pPr>
              <w:snapToGrid w:val="0"/>
              <w:rPr>
                <w:color w:val="auto"/>
                <w:sz w:val="14"/>
                <w:szCs w:val="8"/>
                <w:lang w:eastAsia="zh-CN"/>
              </w:rPr>
            </w:pPr>
          </w:p>
        </w:tc>
        <w:tc>
          <w:tcPr>
            <w:tcW w:w="2457" w:type="pct"/>
            <w:vMerge/>
            <w:tcBorders>
              <w:left w:val="nil"/>
              <w:right w:val="nil"/>
            </w:tcBorders>
            <w:shd w:val="clear" w:color="auto" w:fill="FFFFFF"/>
            <w:tcMar>
              <w:left w:w="57" w:type="dxa"/>
            </w:tcMar>
          </w:tcPr>
          <w:p w14:paraId="06A24E69" w14:textId="77777777" w:rsidR="00DF5F96" w:rsidRPr="00EC09CD" w:rsidRDefault="00DF5F96" w:rsidP="00092C66">
            <w:pPr>
              <w:snapToGrid w:val="0"/>
              <w:rPr>
                <w:color w:val="auto"/>
                <w:sz w:val="14"/>
                <w:szCs w:val="8"/>
                <w:lang w:eastAsia="zh-CN"/>
              </w:rPr>
            </w:pPr>
          </w:p>
        </w:tc>
      </w:tr>
      <w:tr w:rsidR="00DF5F96" w:rsidRPr="00EC09CD" w14:paraId="1DDB4108" w14:textId="77777777" w:rsidTr="00DF5F96">
        <w:tc>
          <w:tcPr>
            <w:tcW w:w="2331" w:type="pct"/>
            <w:gridSpan w:val="2"/>
            <w:tcBorders>
              <w:left w:val="nil"/>
              <w:right w:val="nil"/>
            </w:tcBorders>
            <w:shd w:val="clear" w:color="auto" w:fill="FFFFFF"/>
            <w:tcMar>
              <w:left w:w="57" w:type="dxa"/>
            </w:tcMar>
          </w:tcPr>
          <w:p w14:paraId="67ECB6F3" w14:textId="43F343BE" w:rsidR="00DF5F96" w:rsidRPr="00FA067D" w:rsidRDefault="00250544" w:rsidP="00092C66">
            <w:pPr>
              <w:snapToGrid w:val="0"/>
              <w:rPr>
                <w:color w:val="auto"/>
                <w:sz w:val="2"/>
                <w:szCs w:val="2"/>
              </w:rPr>
            </w:pPr>
            <w:r w:rsidRPr="00EC09CD">
              <w:rPr>
                <w:noProof/>
                <w:color w:val="auto"/>
                <w:sz w:val="2"/>
                <w:szCs w:val="22"/>
              </w:rPr>
              <mc:AlternateContent>
                <mc:Choice Requires="wpg">
                  <w:drawing>
                    <wp:anchor distT="0" distB="0" distL="114300" distR="114300" simplePos="0" relativeHeight="251691008" behindDoc="0" locked="0" layoutInCell="1" allowOverlap="1" wp14:anchorId="667A9AE0" wp14:editId="71CFE25A">
                      <wp:simplePos x="0" y="0"/>
                      <wp:positionH relativeFrom="column">
                        <wp:posOffset>338423</wp:posOffset>
                      </wp:positionH>
                      <wp:positionV relativeFrom="paragraph">
                        <wp:posOffset>383444</wp:posOffset>
                      </wp:positionV>
                      <wp:extent cx="623652" cy="604402"/>
                      <wp:effectExtent l="0" t="0" r="5080" b="5715"/>
                      <wp:wrapNone/>
                      <wp:docPr id="130" name="Группа 130"/>
                      <wp:cNvGraphicFramePr/>
                      <a:graphic xmlns:a="http://schemas.openxmlformats.org/drawingml/2006/main">
                        <a:graphicData uri="http://schemas.microsoft.com/office/word/2010/wordprocessingGroup">
                          <wpg:wgp>
                            <wpg:cNvGrpSpPr/>
                            <wpg:grpSpPr>
                              <a:xfrm>
                                <a:off x="0" y="0"/>
                                <a:ext cx="623652" cy="604402"/>
                                <a:chOff x="0" y="0"/>
                                <a:chExt cx="623652" cy="604402"/>
                              </a:xfrm>
                            </wpg:grpSpPr>
                            <wps:wsp>
                              <wps:cNvPr id="88" name="Надпись 88"/>
                              <wps:cNvSpPr txBox="1"/>
                              <wps:spPr>
                                <a:xfrm rot="16200000">
                                  <a:off x="-188627" y="330233"/>
                                  <a:ext cx="462796" cy="85541"/>
                                </a:xfrm>
                                <a:prstGeom prst="rect">
                                  <a:avLst/>
                                </a:prstGeom>
                                <a:solidFill>
                                  <a:srgbClr val="FFFFFF"/>
                                </a:solidFill>
                                <a:ln w="6350">
                                  <a:noFill/>
                                </a:ln>
                              </wps:spPr>
                              <wps:txbx>
                                <w:txbxContent>
                                  <w:p w14:paraId="7EE25B37" w14:textId="6BED9CB3" w:rsidR="00F4763B" w:rsidRPr="00250544" w:rsidRDefault="00F4763B" w:rsidP="00250544">
                                    <w:pPr>
                                      <w:jc w:val="center"/>
                                      <w:rPr>
                                        <w:sz w:val="10"/>
                                        <w:szCs w:val="20"/>
                                      </w:rPr>
                                    </w:pPr>
                                    <w:r>
                                      <w:rPr>
                                        <w:sz w:val="10"/>
                                      </w:rPr>
                                      <w:t>≤ 300 mm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29" name="Надпись 129"/>
                              <wps:cNvSpPr txBox="1"/>
                              <wps:spPr>
                                <a:xfrm rot="16200000">
                                  <a:off x="303371" y="243111"/>
                                  <a:ext cx="563391" cy="77170"/>
                                </a:xfrm>
                                <a:prstGeom prst="rect">
                                  <a:avLst/>
                                </a:prstGeom>
                                <a:solidFill>
                                  <a:srgbClr val="FFFFFF"/>
                                </a:solidFill>
                                <a:ln w="6350">
                                  <a:noFill/>
                                </a:ln>
                              </wps:spPr>
                              <wps:txbx>
                                <w:txbxContent>
                                  <w:p w14:paraId="2FAEB4DF" w14:textId="1A714CAD" w:rsidR="00F4763B" w:rsidRPr="00250544" w:rsidRDefault="00F4763B" w:rsidP="00250544">
                                    <w:pPr>
                                      <w:jc w:val="center"/>
                                      <w:rPr>
                                        <w:sz w:val="8"/>
                                        <w:szCs w:val="18"/>
                                      </w:rPr>
                                    </w:pPr>
                                    <w:r>
                                      <w:rPr>
                                        <w:sz w:val="8"/>
                                      </w:rPr>
                                      <w:t>700-1000mm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anchor>
                  </w:drawing>
                </mc:Choice>
                <mc:Fallback>
                  <w:pict>
                    <v:group w14:anchorId="667A9AE0" id="Группа 130" o:spid="_x0000_s1045" style="position:absolute;margin-left:26.65pt;margin-top:30.2pt;width:49.1pt;height:47.6pt;z-index:251691008" coordsize="6236,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">
                      <v:shape id="Надпись 88" o:spid="_x0000_s1046" type="#_x0000_t202" style="position:absolute;left:-1886;top:3302;width:4628;height:855;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" stroked="f" strokeweight=".5pt">
                        <v:textbox inset="0,0,0,0">
                          <w:txbxContent>
                            <w:p w14:paraId="7EE25B37" w14:textId="6BED9CB3" w:rsidR="00F4763B" w:rsidRPr="00250544" w:rsidRDefault="00F4763B" w:rsidP="00250544">
                              <w:pPr>
                                <w:jc w:val="center"/>
                                <w:rPr>
                                  <w:sz w:val="10"/>
                                  <w:szCs w:val="20"/>
                                </w:rPr>
                              </w:pPr>
                              <w:r>
                                <w:rPr>
                                  <w:sz w:val="10"/>
                                </w:rPr>
                                <w:t>≤ 300 mm</w:t>
                              </w:r>
                            </w:p>
                          </w:txbxContent>
                        </v:textbox>
                      </v:shape>
                      <v:shape id="Надпись 129" o:spid="_x0000_s1047" type="#_x0000_t202" style="position:absolute;left:3033;top:2431;width:5633;height:772;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" stroked="f" strokeweight=".5pt">
                        <v:textbox inset="0,0,0,0">
                          <w:txbxContent>
                            <w:p w14:paraId="2FAEB4DF" w14:textId="1A714CAD" w:rsidR="00F4763B" w:rsidRPr="00250544" w:rsidRDefault="00F4763B" w:rsidP="00250544">
                              <w:pPr>
                                <w:jc w:val="center"/>
                                <w:rPr>
                                  <w:sz w:val="8"/>
                                  <w:szCs w:val="18"/>
                                </w:rPr>
                              </w:pPr>
                              <w:r>
                                <w:rPr>
                                  <w:sz w:val="8"/>
                                </w:rPr>
                                <w:t>700-1000mm</w:t>
                              </w:r>
                            </w:p>
                          </w:txbxContent>
                        </v:textbox>
                      </v:shape>
                    </v:group>
                  </w:pict>
                </mc:Fallback>
              </mc:AlternateContent>
            </w:r>
            <w:r w:rsidRPr="00EC09CD">
              <w:rPr>
                <w:noProof/>
                <w:color w:val="auto"/>
                <w:sz w:val="2"/>
                <w:szCs w:val="22"/>
              </w:rPr>
              <w:drawing>
                <wp:inline distT="0" distB="0" distL="0" distR="0" wp14:anchorId="7B8940A5" wp14:editId="4F2B7CBF">
                  <wp:extent cx="1895060" cy="105593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5">
                            <a:extLst>
                              <a:ext uri="{28A0092B-C50C-407E-A947-70E740481C1C}">
                                <a14:useLocalDpi xmlns:a14="http://schemas.microsoft.com/office/drawing/2010/main" val="0"/>
                              </a:ext>
                            </a:extLst>
                          </a:blip>
                          <a:srcRect l="3391" r="5369"/>
                          <a:stretch/>
                        </pic:blipFill>
                        <pic:spPr bwMode="auto">
                          <a:xfrm>
                            <a:off x="0" y="0"/>
                            <a:ext cx="1912180" cy="10654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 w:type="pct"/>
            <w:tcBorders>
              <w:top w:val="nil"/>
              <w:left w:val="nil"/>
              <w:bottom w:val="nil"/>
              <w:right w:val="nil"/>
            </w:tcBorders>
            <w:shd w:val="clear" w:color="auto" w:fill="FFFFFF"/>
            <w:tcMar>
              <w:left w:w="57" w:type="dxa"/>
            </w:tcMar>
          </w:tcPr>
          <w:p w14:paraId="7F337226" w14:textId="4714B762" w:rsidR="00DF5F96" w:rsidRPr="00EC09CD" w:rsidRDefault="00DF5F96" w:rsidP="00092C66">
            <w:pPr>
              <w:snapToGrid w:val="0"/>
              <w:rPr>
                <w:color w:val="auto"/>
                <w:sz w:val="8"/>
                <w:szCs w:val="8"/>
                <w:lang w:eastAsia="zh-CN"/>
              </w:rPr>
            </w:pPr>
          </w:p>
        </w:tc>
        <w:tc>
          <w:tcPr>
            <w:tcW w:w="2457" w:type="pct"/>
            <w:vMerge/>
            <w:tcBorders>
              <w:left w:val="nil"/>
              <w:bottom w:val="nil"/>
              <w:right w:val="nil"/>
            </w:tcBorders>
            <w:shd w:val="clear" w:color="auto" w:fill="FFFFFF"/>
            <w:tcMar>
              <w:left w:w="57" w:type="dxa"/>
            </w:tcMar>
          </w:tcPr>
          <w:p w14:paraId="73AF0EE4" w14:textId="77777777" w:rsidR="00DF5F96" w:rsidRPr="00EC09CD" w:rsidRDefault="00DF5F96" w:rsidP="00092C66">
            <w:pPr>
              <w:snapToGrid w:val="0"/>
              <w:rPr>
                <w:color w:val="auto"/>
                <w:sz w:val="8"/>
                <w:szCs w:val="8"/>
                <w:lang w:eastAsia="zh-CN"/>
              </w:rPr>
            </w:pPr>
          </w:p>
        </w:tc>
      </w:tr>
    </w:tbl>
    <w:p w14:paraId="7F5AA1A6" w14:textId="1D73A817" w:rsidR="00DF5F96" w:rsidRPr="00EC09CD" w:rsidRDefault="00DF5F96" w:rsidP="00092C66">
      <w:pPr>
        <w:snapToGrid w:val="0"/>
        <w:rPr>
          <w:sz w:val="22"/>
          <w:szCs w:val="22"/>
        </w:rPr>
      </w:pPr>
      <w:bookmarkStart w:id="23" w:name="bookmark10"/>
    </w:p>
    <w:p w14:paraId="52F86406" w14:textId="60112C36" w:rsidR="00DF5F96" w:rsidRPr="00EC09CD" w:rsidRDefault="00DF5F96">
      <w:pPr>
        <w:widowControl/>
        <w:rPr>
          <w:sz w:val="22"/>
          <w:szCs w:val="22"/>
        </w:rPr>
      </w:pPr>
      <w:r w:rsidRPr="00EC09CD">
        <w:rPr>
          <w:sz w:val="22"/>
          <w:szCs w:val="22"/>
        </w:rPr>
        <w:br w:type="page"/>
      </w:r>
    </w:p>
    <w:p w14:paraId="1E222ACD" w14:textId="77777777" w:rsidR="0038584A" w:rsidRPr="00EC09CD" w:rsidRDefault="0038584A" w:rsidP="00542891">
      <w:pPr xmlns:w="http://schemas.openxmlformats.org/wordprocessingml/2006/main">
        <w:pStyle w:val="2"/>
        <w:rPr>
          <w:sz w:val="20"/>
          <w:szCs w:val="20"/>
        </w:rPr>
      </w:pPr>
      <w:bookmarkStart xmlns:w="http://schemas.openxmlformats.org/wordprocessingml/2006/main" w:id="24" w:name="_Toc213854308"/>
      <w:r xmlns:w="http://schemas.openxmlformats.org/wordprocessingml/2006/main" w:rsidRPr="00EC09CD">
        <w:rPr>
          <w:sz w:val="20"/>
          <w:szCs w:val="20"/>
        </w:rPr>
        <w:lastRenderedPageBreak xmlns:w="http://schemas.openxmlformats.org/wordprocessingml/2006/main"/>
      </w:r>
      <w:r xmlns:w="http://schemas.openxmlformats.org/wordprocessingml/2006/main" w:rsidRPr="00EC09CD">
        <w:rPr>
          <w:sz w:val="20"/>
          <w:szCs w:val="20"/>
        </w:rPr>
        <w:t xml:space="preserve">Σύνδεση με τον σωλήνα νερού και την παροχή ρεύματος</w:t>
      </w:r>
      <w:bookmarkEnd xmlns:w="http://schemas.openxmlformats.org/wordprocessingml/2006/main" w:id="23"/>
      <w:bookmarkEnd xmlns:w="http://schemas.openxmlformats.org/wordprocessingml/2006/main" w:id="24"/>
    </w:p>
    <w:p w14:paraId="1FD0AE2D" w14:textId="77777777" w:rsidR="0038584A" w:rsidRPr="00EC09CD" w:rsidRDefault="0038584A" w:rsidP="0020018D">
      <w:pPr xmlns:w="http://schemas.openxmlformats.org/wordprocessingml/2006/main">
        <w:pStyle w:val="a4"/>
        <w:shd w:val="clear" w:color="auto" w:fill="auto"/>
        <w:snapToGrid w:val="0"/>
        <w:spacing w:line="240" w:lineRule="auto"/>
        <w:rPr>
          <w:b/>
          <w:bCs/>
          <w:sz w:val="14"/>
          <w:szCs w:val="14"/>
        </w:rPr>
      </w:pPr>
      <w:r xmlns:w="http://schemas.openxmlformats.org/wordprocessingml/2006/main" w:rsidRPr="00EC09CD">
        <w:rPr>
          <w:rStyle w:val="Char0"/>
          <w:b/>
          <w:color w:val="000000"/>
          <w:sz w:val="14"/>
          <w:szCs w:val="13"/>
        </w:rPr>
        <w:t xml:space="preserve">Συνδέστε τον σωλήνα παροχής νερού στη βρύση</w:t>
      </w:r>
    </w:p>
    <w:p w14:paraId="23B6B490" w14:textId="77777777" w:rsidR="0038584A" w:rsidRPr="00EC09CD" w:rsidRDefault="0038584A" w:rsidP="00092C66">
      <w:pPr xmlns:w="http://schemas.openxmlformats.org/wordprocessingml/2006/main">
        <w:pStyle w:val="a4"/>
        <w:shd w:val="clear" w:color="auto" w:fill="auto"/>
        <w:snapToGrid w:val="0"/>
        <w:spacing w:line="240" w:lineRule="auto"/>
        <w:rPr>
          <w:rStyle w:val="Char0"/>
          <w:rFonts w:cs="Arial"/>
          <w:color w:val="000000"/>
          <w:sz w:val="14"/>
          <w:szCs w:val="13"/>
        </w:rPr>
      </w:pPr>
      <w:r xmlns:w="http://schemas.openxmlformats.org/wordprocessingml/2006/main" w:rsidRPr="00EC09CD">
        <w:rPr>
          <w:rStyle w:val="Char0"/>
          <w:color w:val="000000"/>
          <w:sz w:val="14"/>
          <w:szCs w:val="13"/>
        </w:rPr>
        <w:t xml:space="preserve">Η φλάντζα πρέπει να συνδεθεί στον σωλήνα παροχής νερού. Χρησιμοποιήστε τον καινούργιο σωλήνα παροχής νερού που είναι συνδεδεμένος. Για να διασφαλιστεί η ποιότητα, όλα τα πλυντήρια πιάτων έχουν ψεκαστεί με νερό για έλεγχο πριν φύγουν από το εργοστάσιο. Επομένως, ενδέχεται να υπάρχει νερό στο πλυντήριο πιάτων, κάτι που είναι φυσιολογικό.</w:t>
      </w:r>
    </w:p>
    <w:p w14:paraId="3339C557" w14:textId="77777777" w:rsidR="0020018D" w:rsidRPr="00EC09CD" w:rsidRDefault="0020018D" w:rsidP="00092C66">
      <w:pPr>
        <w:pStyle w:val="a4"/>
        <w:shd w:val="clear" w:color="auto" w:fill="auto"/>
        <w:snapToGrid w:val="0"/>
        <w:spacing w:line="240" w:lineRule="auto"/>
        <w:rPr>
          <w:sz w:val="14"/>
          <w:szCs w:val="13"/>
        </w:rPr>
      </w:pPr>
    </w:p>
    <w:p w14:paraId="4A5469F4" w14:textId="77777777" w:rsidR="0038584A" w:rsidRPr="00EC09CD" w:rsidRDefault="0038584A" w:rsidP="00092C66">
      <w:pPr xmlns:w="http://schemas.openxmlformats.org/wordprocessingml/2006/main">
        <w:pStyle w:val="a4"/>
        <w:shd w:val="clear" w:color="auto" w:fill="auto"/>
        <w:snapToGrid w:val="0"/>
        <w:spacing w:line="240" w:lineRule="auto"/>
        <w:rPr>
          <w:b/>
          <w:bCs/>
          <w:sz w:val="14"/>
          <w:szCs w:val="14"/>
        </w:rPr>
      </w:pPr>
      <w:r xmlns:w="http://schemas.openxmlformats.org/wordprocessingml/2006/main" w:rsidRPr="00EC09CD">
        <w:rPr>
          <w:rStyle w:val="Char0"/>
          <w:b/>
          <w:color w:val="000000"/>
          <w:sz w:val="14"/>
          <w:szCs w:val="13"/>
        </w:rPr>
        <w:t xml:space="preserve">Σύνδεση εισόδου</w:t>
      </w:r>
    </w:p>
    <w:p w14:paraId="23719D32" w14:textId="79B93E8D" w:rsidR="0038584A" w:rsidRPr="00EC09CD" w:rsidRDefault="0038584A" w:rsidP="0020018D">
      <w:pPr xmlns:w="http://schemas.openxmlformats.org/wordprocessingml/2006/main">
        <w:pStyle w:val="a4"/>
        <w:numPr>
          <w:ilvl w:val="0"/>
          <w:numId w:val="18"/>
        </w:numPr>
        <w:shd w:val="clear" w:color="auto" w:fill="auto"/>
        <w:tabs>
          <w:tab w:val="left" w:pos="284"/>
        </w:tabs>
        <w:snapToGrid w:val="0"/>
        <w:spacing w:line="240" w:lineRule="auto"/>
        <w:rPr>
          <w:sz w:val="14"/>
          <w:szCs w:val="13"/>
        </w:rPr>
      </w:pPr>
      <w:r xmlns:w="http://schemas.openxmlformats.org/wordprocessingml/2006/main" w:rsidRPr="00EC09CD">
        <w:rPr>
          <w:rStyle w:val="Char0"/>
          <w:color w:val="000000"/>
          <w:sz w:val="14"/>
          <w:szCs w:val="13"/>
        </w:rPr>
        <w:t xml:space="preserve">Η πίεση της παροχής νερού πρέπει να είναι μεταξύ 30 kPa και 1000 kPa.</w:t>
      </w:r>
    </w:p>
    <w:p w14:paraId="58A83BB0" w14:textId="77777777" w:rsidR="0038584A" w:rsidRPr="00EC09CD" w:rsidRDefault="0038584A" w:rsidP="0020018D">
      <w:pPr xmlns:w="http://schemas.openxmlformats.org/wordprocessingml/2006/main">
        <w:pStyle w:val="a4"/>
        <w:numPr>
          <w:ilvl w:val="0"/>
          <w:numId w:val="18"/>
        </w:numPr>
        <w:shd w:val="clear" w:color="auto" w:fill="auto"/>
        <w:tabs>
          <w:tab w:val="left" w:pos="284"/>
          <w:tab w:val="left" w:pos="475"/>
        </w:tabs>
        <w:snapToGrid w:val="0"/>
        <w:spacing w:line="240" w:lineRule="auto"/>
        <w:rPr>
          <w:sz w:val="14"/>
          <w:szCs w:val="13"/>
        </w:rPr>
      </w:pPr>
      <w:r xmlns:w="http://schemas.openxmlformats.org/wordprocessingml/2006/main" w:rsidRPr="00EC09CD">
        <w:rPr>
          <w:rStyle w:val="Char0"/>
          <w:color w:val="000000"/>
          <w:sz w:val="14"/>
          <w:szCs w:val="13"/>
        </w:rPr>
        <w:t xml:space="preserve">Μην φθείρετε το σπείρωμα κατά τη σύνδεση του σωλήνα παροχής νερού στη βαλβίδα.</w:t>
      </w:r>
    </w:p>
    <w:p w14:paraId="4906B570" w14:textId="313D5DE3" w:rsidR="0038584A" w:rsidRPr="00EC09CD" w:rsidRDefault="0038584A" w:rsidP="0020018D">
      <w:pPr xmlns:w="http://schemas.openxmlformats.org/wordprocessingml/2006/main">
        <w:pStyle w:val="a4"/>
        <w:numPr>
          <w:ilvl w:val="0"/>
          <w:numId w:val="18"/>
        </w:numPr>
        <w:shd w:val="clear" w:color="auto" w:fill="auto"/>
        <w:tabs>
          <w:tab w:val="left" w:pos="284"/>
          <w:tab w:val="left" w:pos="475"/>
        </w:tabs>
        <w:snapToGrid w:val="0"/>
        <w:spacing w:line="240" w:lineRule="auto"/>
        <w:rPr>
          <w:sz w:val="14"/>
          <w:szCs w:val="13"/>
        </w:rPr>
      </w:pPr>
      <w:r xmlns:w="http://schemas.openxmlformats.org/wordprocessingml/2006/main" w:rsidRPr="00EC09CD">
        <w:rPr>
          <w:rStyle w:val="Char0"/>
          <w:color w:val="000000"/>
          <w:sz w:val="14"/>
          <w:szCs w:val="13"/>
        </w:rPr>
        <w:t xml:space="preserve">Εάν η πίεση της παροχής νερού υπερβαίνει τα 1000 kPa, εγκαταστήστε μια συσκευή μείωσης πίεσης.</w:t>
      </w:r>
    </w:p>
    <w:p w14:paraId="216B761C" w14:textId="77777777" w:rsidR="0038584A" w:rsidRPr="00EC09CD" w:rsidRDefault="0038584A" w:rsidP="0020018D">
      <w:pPr xmlns:w="http://schemas.openxmlformats.org/wordprocessingml/2006/main">
        <w:pStyle w:val="a4"/>
        <w:numPr>
          <w:ilvl w:val="0"/>
          <w:numId w:val="18"/>
        </w:numPr>
        <w:shd w:val="clear" w:color="auto" w:fill="auto"/>
        <w:tabs>
          <w:tab w:val="left" w:pos="284"/>
          <w:tab w:val="left" w:pos="475"/>
        </w:tabs>
        <w:snapToGrid w:val="0"/>
        <w:spacing w:line="240" w:lineRule="auto"/>
        <w:rPr>
          <w:sz w:val="14"/>
          <w:szCs w:val="13"/>
        </w:rPr>
      </w:pPr>
      <w:r xmlns:w="http://schemas.openxmlformats.org/wordprocessingml/2006/main" w:rsidRPr="00EC09CD">
        <w:rPr>
          <w:rStyle w:val="Char0"/>
          <w:color w:val="000000"/>
          <w:sz w:val="14"/>
          <w:szCs w:val="13"/>
        </w:rPr>
        <w:t xml:space="preserve">Ανοίξτε τη βρύση και ελέγξτε τη σύνδεση για διαρροές.</w:t>
      </w:r>
    </w:p>
    <w:p w14:paraId="329EE3A5" w14:textId="77777777" w:rsidR="0038584A" w:rsidRPr="00EC09CD" w:rsidRDefault="0038584A" w:rsidP="0020018D">
      <w:pPr xmlns:w="http://schemas.openxmlformats.org/wordprocessingml/2006/main">
        <w:pStyle w:val="a4"/>
        <w:numPr>
          <w:ilvl w:val="0"/>
          <w:numId w:val="18"/>
        </w:numPr>
        <w:shd w:val="clear" w:color="auto" w:fill="auto"/>
        <w:tabs>
          <w:tab w:val="left" w:pos="284"/>
          <w:tab w:val="left" w:pos="475"/>
        </w:tabs>
        <w:snapToGrid w:val="0"/>
        <w:spacing w:line="240" w:lineRule="auto"/>
        <w:rPr>
          <w:sz w:val="14"/>
          <w:szCs w:val="13"/>
        </w:rPr>
      </w:pPr>
      <w:r xmlns:w="http://schemas.openxmlformats.org/wordprocessingml/2006/main" w:rsidRPr="00EC09CD">
        <w:rPr>
          <w:rStyle w:val="Char0"/>
          <w:color w:val="000000"/>
          <w:sz w:val="14"/>
          <w:szCs w:val="13"/>
        </w:rPr>
        <w:t xml:space="preserve">Ελέγχετε τακτικά τους σωλήνες και αντικαθιστάτε τους εάν είναι απαραίτητο.</w:t>
      </w:r>
    </w:p>
    <w:p w14:paraId="148FF1C2" w14:textId="77777777" w:rsidR="0038584A" w:rsidRPr="00EC09CD" w:rsidRDefault="0038584A" w:rsidP="0020018D">
      <w:pPr xmlns:w="http://schemas.openxmlformats.org/wordprocessingml/2006/main">
        <w:pStyle w:val="a4"/>
        <w:numPr>
          <w:ilvl w:val="0"/>
          <w:numId w:val="18"/>
        </w:numPr>
        <w:shd w:val="clear" w:color="auto" w:fill="auto"/>
        <w:tabs>
          <w:tab w:val="left" w:pos="284"/>
          <w:tab w:val="left" w:pos="475"/>
        </w:tabs>
        <w:snapToGrid w:val="0"/>
        <w:spacing w:line="240" w:lineRule="auto"/>
        <w:rPr>
          <w:sz w:val="14"/>
          <w:szCs w:val="13"/>
        </w:rPr>
      </w:pPr>
      <w:r xmlns:w="http://schemas.openxmlformats.org/wordprocessingml/2006/main" w:rsidRPr="00EC09CD">
        <w:rPr>
          <w:rStyle w:val="Char0"/>
          <w:color w:val="000000"/>
          <w:sz w:val="14"/>
          <w:szCs w:val="13"/>
        </w:rPr>
        <w:t xml:space="preserve">Βεβαιωθείτε ότι οι σωλήνες δεν έχουν υποστεί ζημιά ή είναι τσακισμένοι.</w:t>
      </w:r>
    </w:p>
    <w:p w14:paraId="713A5785" w14:textId="77777777" w:rsidR="0020018D" w:rsidRPr="00EC09CD" w:rsidRDefault="0020018D" w:rsidP="00092C66">
      <w:pPr>
        <w:pStyle w:val="a4"/>
        <w:shd w:val="clear" w:color="auto" w:fill="auto"/>
        <w:snapToGrid w:val="0"/>
        <w:spacing w:line="240" w:lineRule="auto"/>
        <w:rPr>
          <w:rStyle w:val="Char0"/>
          <w:rFonts w:cs="Arial"/>
          <w:color w:val="000000"/>
          <w:sz w:val="14"/>
          <w:szCs w:val="14"/>
          <w:lang w:eastAsia="en-US"/>
        </w:rPr>
      </w:pPr>
    </w:p>
    <w:p w14:paraId="663C846C" w14:textId="77777777" w:rsidR="0038584A" w:rsidRPr="00EC09CD" w:rsidRDefault="0038584A" w:rsidP="00092C66">
      <w:pPr xmlns:w="http://schemas.openxmlformats.org/wordprocessingml/2006/main">
        <w:pStyle w:val="a4"/>
        <w:shd w:val="clear" w:color="auto" w:fill="auto"/>
        <w:snapToGrid w:val="0"/>
        <w:spacing w:line="240" w:lineRule="auto"/>
        <w:rPr>
          <w:rStyle w:val="Char0"/>
          <w:rFonts w:cs="Arial"/>
          <w:b/>
          <w:bCs/>
          <w:color w:val="000000"/>
          <w:sz w:val="16"/>
          <w:szCs w:val="16"/>
        </w:rPr>
      </w:pPr>
      <w:r xmlns:w="http://schemas.openxmlformats.org/wordprocessingml/2006/main" w:rsidRPr="00EC09CD">
        <w:rPr>
          <w:rStyle w:val="Char0"/>
          <w:b/>
          <w:color w:val="000000"/>
          <w:sz w:val="16"/>
          <w:szCs w:val="13"/>
        </w:rPr>
        <w:t xml:space="preserve">Σύνδεση του σωλήνα παροχής νερού και της βρύσης</w:t>
      </w:r>
    </w:p>
    <w:p w14:paraId="3AB10DDC" w14:textId="2D77E610" w:rsidR="0020018D" w:rsidRPr="00EC09CD" w:rsidRDefault="0020018D" w:rsidP="00092C66">
      <w:pPr>
        <w:pStyle w:val="a4"/>
        <w:shd w:val="clear" w:color="auto" w:fill="auto"/>
        <w:snapToGrid w:val="0"/>
        <w:spacing w:line="240" w:lineRule="auto"/>
        <w:rPr>
          <w:b/>
          <w:bCs/>
          <w:sz w:val="14"/>
          <w:szCs w:val="14"/>
        </w:rPr>
      </w:pPr>
    </w:p>
    <w:tbl>
      <w:tblPr>
        <w:tblW w:w="5000" w:type="pct"/>
        <w:tblCellMar>
          <w:top w:w="28" w:type="dxa"/>
          <w:left w:w="0" w:type="dxa"/>
          <w:bottom w:w="28" w:type="dxa"/>
          <w:right w:w="57" w:type="dxa"/>
        </w:tblCellMar>
        <w:tblLook w:val="0000" w:firstRow="0" w:lastRow="0" w:firstColumn="0" w:lastColumn="0" w:noHBand="0" w:noVBand="0"/>
      </w:tblPr>
      <w:tblGrid>
        <w:gridCol w:w="3230"/>
        <w:gridCol w:w="134"/>
        <w:gridCol w:w="3326"/>
      </w:tblGrid>
      <w:tr w:rsidR="0038584A" w:rsidRPr="00EC09CD" w14:paraId="5C74BEA3" w14:textId="77777777" w:rsidTr="0020018D">
        <w:tc>
          <w:tcPr>
            <w:tcW w:w="2414" w:type="pct"/>
            <w:tcBorders>
              <w:top w:val="nil"/>
              <w:left w:val="nil"/>
              <w:bottom w:val="nil"/>
              <w:right w:val="nil"/>
            </w:tcBorders>
            <w:shd w:val="clear" w:color="auto" w:fill="FFFFFF"/>
            <w:tcMar>
              <w:left w:w="57" w:type="dxa"/>
            </w:tcMar>
          </w:tcPr>
          <w:p w14:paraId="356D769B" w14:textId="48C21A54" w:rsidR="0038584A" w:rsidRPr="00EC09CD" w:rsidRDefault="00C92A4F" w:rsidP="0020018D">
            <w:pPr xmlns:w="http://schemas.openxmlformats.org/wordprocessingml/2006/main">
              <w:pStyle w:val="a7"/>
              <w:shd w:val="clear" w:color="auto" w:fill="auto"/>
              <w:snapToGrid w:val="0"/>
              <w:spacing w:line="240" w:lineRule="auto"/>
              <w:rPr>
                <w:sz w:val="14"/>
                <w:szCs w:val="13"/>
              </w:rPr>
            </w:pPr>
            <w:r xmlns:w="http://schemas.openxmlformats.org/wordprocessingml/2006/main" w:rsidRPr="00EC09CD">
              <w:rPr>
                <w:rStyle w:val="a6"/>
                <w:color w:val="000000"/>
                <w:sz w:val="14"/>
                <w:szCs w:val="13"/>
              </w:rPr>
              <w:t xml:space="preserve">1. Ελέγξτε τη λαστιχένια στεγανοποίηση και στις δύο πλευρές του σωλήνα.</w:t>
            </w:r>
          </w:p>
          <w:p w14:paraId="436BEF4D" w14:textId="1DA7A146" w:rsidR="0038584A" w:rsidRPr="00EC09CD" w:rsidRDefault="0038584A" w:rsidP="0020018D">
            <w:pPr xmlns:w="http://schemas.openxmlformats.org/wordprocessingml/2006/main">
              <w:pStyle w:val="a7"/>
              <w:shd w:val="clear" w:color="auto" w:fill="auto"/>
              <w:snapToGrid w:val="0"/>
              <w:spacing w:line="240" w:lineRule="auto"/>
              <w:rPr>
                <w:sz w:val="14"/>
                <w:szCs w:val="13"/>
              </w:rPr>
            </w:pPr>
            <w:r xmlns:w="http://schemas.openxmlformats.org/wordprocessingml/2006/main" w:rsidRPr="00EC09CD">
              <w:rPr>
                <w:rStyle w:val="a6"/>
                <w:color w:val="000000"/>
                <w:sz w:val="14"/>
                <w:szCs w:val="13"/>
              </w:rPr>
              <w:t xml:space="preserve">Τοποθετήστε το ελαστικό παρέμβυσμα στη σύνδεση με σπείρωμα κάθε σωλήνα για να αποτρέψετε διαρροές.</w:t>
            </w:r>
          </w:p>
        </w:tc>
        <w:tc>
          <w:tcPr>
            <w:tcW w:w="100" w:type="pct"/>
            <w:tcBorders>
              <w:top w:val="nil"/>
              <w:left w:val="nil"/>
              <w:bottom w:val="nil"/>
              <w:right w:val="nil"/>
            </w:tcBorders>
            <w:shd w:val="clear" w:color="auto" w:fill="FFFFFF"/>
            <w:tcMar>
              <w:left w:w="57" w:type="dxa"/>
            </w:tcMar>
          </w:tcPr>
          <w:p w14:paraId="1EC83265" w14:textId="77777777" w:rsidR="0038584A" w:rsidRPr="00EC09CD" w:rsidRDefault="0038584A" w:rsidP="0020018D">
            <w:pPr>
              <w:snapToGrid w:val="0"/>
              <w:rPr>
                <w:color w:val="auto"/>
                <w:sz w:val="14"/>
                <w:szCs w:val="8"/>
                <w:lang w:eastAsia="zh-CN"/>
              </w:rPr>
            </w:pPr>
          </w:p>
        </w:tc>
        <w:tc>
          <w:tcPr>
            <w:tcW w:w="2486" w:type="pct"/>
            <w:tcBorders>
              <w:top w:val="nil"/>
              <w:left w:val="nil"/>
              <w:bottom w:val="nil"/>
              <w:right w:val="nil"/>
            </w:tcBorders>
            <w:shd w:val="clear" w:color="auto" w:fill="FFFFFF"/>
            <w:tcMar>
              <w:left w:w="57" w:type="dxa"/>
            </w:tcMar>
          </w:tcPr>
          <w:p w14:paraId="014202DE" w14:textId="77777777" w:rsidR="0038584A" w:rsidRPr="00EC09CD" w:rsidRDefault="0038584A" w:rsidP="0020018D">
            <w:pPr xmlns:w="http://schemas.openxmlformats.org/wordprocessingml/2006/main">
              <w:pStyle w:val="a7"/>
              <w:shd w:val="clear" w:color="auto" w:fill="auto"/>
              <w:snapToGrid w:val="0"/>
              <w:spacing w:line="240" w:lineRule="auto"/>
              <w:rPr>
                <w:sz w:val="14"/>
                <w:szCs w:val="13"/>
              </w:rPr>
            </w:pPr>
            <w:r xmlns:w="http://schemas.openxmlformats.org/wordprocessingml/2006/main" w:rsidRPr="00EC09CD">
              <w:rPr>
                <w:rStyle w:val="a6"/>
                <w:color w:val="000000"/>
                <w:sz w:val="14"/>
                <w:szCs w:val="13"/>
              </w:rPr>
              <w:t xml:space="preserve">2. Συνδέστε τον εύκαμπτο σωλήνα παροχής νερού στη βρύση με το χέρι και στη συνέχεια σφίξτε τον κατά 2/3 της στροφής με πένσα.</w:t>
            </w:r>
          </w:p>
        </w:tc>
      </w:tr>
      <w:tr w:rsidR="0038584A" w:rsidRPr="00EC09CD" w14:paraId="1E4662B8" w14:textId="77777777" w:rsidTr="00FA067D">
        <w:tc>
          <w:tcPr>
            <w:tcW w:w="2414" w:type="pct"/>
            <w:tcBorders>
              <w:top w:val="nil"/>
              <w:left w:val="nil"/>
              <w:bottom w:val="nil"/>
              <w:right w:val="nil"/>
            </w:tcBorders>
            <w:shd w:val="clear" w:color="auto" w:fill="FFFFFF"/>
            <w:tcMar>
              <w:left w:w="57" w:type="dxa"/>
            </w:tcMar>
          </w:tcPr>
          <w:p w14:paraId="05C251B4" w14:textId="15F755CA" w:rsidR="0038584A" w:rsidRPr="00FA067D" w:rsidRDefault="006D711D" w:rsidP="0020018D">
            <w:pPr>
              <w:snapToGrid w:val="0"/>
              <w:jc w:val="center"/>
              <w:rPr>
                <w:color w:val="auto"/>
                <w:sz w:val="2"/>
                <w:szCs w:val="2"/>
              </w:rPr>
            </w:pPr>
            <w:r w:rsidRPr="00EC09CD">
              <w:rPr>
                <w:noProof/>
                <w:color w:val="auto"/>
                <w:sz w:val="2"/>
                <w:szCs w:val="22"/>
              </w:rPr>
              <mc:AlternateContent>
                <mc:Choice Requires="wpg">
                  <w:drawing>
                    <wp:anchor distT="0" distB="0" distL="114300" distR="114300" simplePos="0" relativeHeight="251696128" behindDoc="0" locked="0" layoutInCell="1" allowOverlap="1" wp14:anchorId="4CA2E58C" wp14:editId="3923F50D">
                      <wp:simplePos x="0" y="0"/>
                      <wp:positionH relativeFrom="column">
                        <wp:posOffset>649246</wp:posOffset>
                      </wp:positionH>
                      <wp:positionV relativeFrom="paragraph">
                        <wp:posOffset>32661</wp:posOffset>
                      </wp:positionV>
                      <wp:extent cx="709091" cy="739713"/>
                      <wp:effectExtent l="0" t="0" r="0" b="3810"/>
                      <wp:wrapNone/>
                      <wp:docPr id="135" name="Группа 135"/>
                      <wp:cNvGraphicFramePr/>
                      <a:graphic xmlns:a="http://schemas.openxmlformats.org/drawingml/2006/main">
                        <a:graphicData uri="http://schemas.microsoft.com/office/word/2010/wordprocessingGroup">
                          <wpg:wgp>
                            <wpg:cNvGrpSpPr/>
                            <wpg:grpSpPr>
                              <a:xfrm>
                                <a:off x="0" y="0"/>
                                <a:ext cx="709091" cy="739713"/>
                                <a:chOff x="0" y="0"/>
                                <a:chExt cx="709091" cy="739713"/>
                              </a:xfrm>
                            </wpg:grpSpPr>
                            <wps:wsp>
                              <wps:cNvPr id="131" name="Надпись 131"/>
                              <wps:cNvSpPr txBox="1"/>
                              <wps:spPr>
                                <a:xfrm>
                                  <a:off x="0" y="0"/>
                                  <a:ext cx="563317" cy="77104"/>
                                </a:xfrm>
                                <a:prstGeom prst="rect">
                                  <a:avLst/>
                                </a:prstGeom>
                                <a:solidFill>
                                  <a:srgbClr val="FFFFFF"/>
                                </a:solidFill>
                                <a:ln w="6350">
                                  <a:noFill/>
                                </a:ln>
                              </wps:spPr>
                              <wps:txbx>
                                <w:txbxContent>
                                  <w:p w14:paraId="31A80799" w14:textId="6E0579D0" w:rsidR="00F4763B" w:rsidRPr="00250544" w:rsidRDefault="00F4763B" w:rsidP="00250544">
                                    <w:pPr>
                                      <w:jc w:val="center"/>
                                      <w:rPr>
                                        <w:sz w:val="8"/>
                                        <w:szCs w:val="18"/>
                                      </w:rPr>
                                    </w:pPr>
                                    <w:r>
                                      <w:rPr>
                                        <w:sz w:val="8"/>
                                      </w:rPr>
                                      <w:t>Гумено уплътнение</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33" name="Надпись 133"/>
                              <wps:cNvSpPr txBox="1"/>
                              <wps:spPr>
                                <a:xfrm>
                                  <a:off x="145774" y="662609"/>
                                  <a:ext cx="563317" cy="77104"/>
                                </a:xfrm>
                                <a:prstGeom prst="rect">
                                  <a:avLst/>
                                </a:prstGeom>
                                <a:solidFill>
                                  <a:srgbClr val="FFFFFF"/>
                                </a:solidFill>
                                <a:ln w="6350">
                                  <a:noFill/>
                                </a:ln>
                              </wps:spPr>
                              <wps:txbx>
                                <w:txbxContent>
                                  <w:p w14:paraId="68F33168" w14:textId="5C4F158C" w:rsidR="00F4763B" w:rsidRPr="00250544" w:rsidRDefault="00F4763B" w:rsidP="00250544">
                                    <w:pPr>
                                      <w:rPr>
                                        <w:sz w:val="8"/>
                                        <w:szCs w:val="18"/>
                                      </w:rPr>
                                    </w:pPr>
                                    <w:r>
                                      <w:rPr>
                                        <w:sz w:val="8"/>
                                      </w:rPr>
                                      <w:t>Маркуч за вода</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anchor>
                  </w:drawing>
                </mc:Choice>
                <mc:Fallback>
                  <w:pict>
                    <v:group w14:anchorId="4CA2E58C" id="Группа 135" o:spid="_x0000_s1048" style="position:absolute;left:0;text-align:left;margin-left:51.1pt;margin-top:2.55pt;width:55.85pt;height:58.25pt;z-index:251696128" coordsize="7090,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">
                      <v:shape id="Надпись 131" o:spid="_x0000_s1049" type="#_x0000_t202" style="position:absolute;width:5633;height:77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" stroked="f" strokeweight=".5pt">
                        <v:textbox inset="0,0,0,0">
                          <w:txbxContent>
                            <w:p w14:paraId="31A80799" w14:textId="6E0579D0" w:rsidR="00F4763B" w:rsidRPr="00250544" w:rsidRDefault="00F4763B" w:rsidP="00250544">
                              <w:pPr>
                                <w:jc w:val="center"/>
                                <w:rPr>
                                  <w:sz w:val="8"/>
                                  <w:szCs w:val="18"/>
                                </w:rPr>
                              </w:pPr>
                              <w:r>
                                <w:rPr>
                                  <w:sz w:val="8"/>
                                </w:rPr>
                                <w:t>Гумено уплътнение</w:t>
                              </w:r>
                            </w:p>
                          </w:txbxContent>
                        </v:textbox>
                      </v:shape>
                      <v:shape id="Надпись 133" o:spid="_x0000_s1050" type="#_x0000_t202" style="position:absolute;left:1457;top:6626;width:5633;height:77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" stroked="f" strokeweight=".5pt">
                        <v:textbox inset="0,0,0,0">
                          <w:txbxContent>
                            <w:p w14:paraId="68F33168" w14:textId="5C4F158C" w:rsidR="00F4763B" w:rsidRPr="00250544" w:rsidRDefault="00F4763B" w:rsidP="00250544">
                              <w:pPr>
                                <w:rPr>
                                  <w:sz w:val="8"/>
                                  <w:szCs w:val="18"/>
                                </w:rPr>
                              </w:pPr>
                              <w:r>
                                <w:rPr>
                                  <w:sz w:val="8"/>
                                </w:rPr>
                                <w:t>Маркуч за вода</w:t>
                              </w:r>
                            </w:p>
                          </w:txbxContent>
                        </v:textbox>
                      </v:shape>
                    </v:group>
                  </w:pict>
                </mc:Fallback>
              </mc:AlternateContent>
            </w:r>
            <w:r w:rsidRPr="00EC09CD">
              <w:rPr>
                <w:noProof/>
                <w:color w:val="auto"/>
                <w:sz w:val="2"/>
                <w:szCs w:val="22"/>
              </w:rPr>
              <w:drawing>
                <wp:inline distT="0" distB="0" distL="0" distR="0" wp14:anchorId="234F5BCF" wp14:editId="29B40F2D">
                  <wp:extent cx="588645" cy="768626"/>
                  <wp:effectExtent l="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6">
                            <a:extLst>
                              <a:ext uri="{28A0092B-C50C-407E-A947-70E740481C1C}">
                                <a14:useLocalDpi xmlns:a14="http://schemas.microsoft.com/office/drawing/2010/main" val="0"/>
                              </a:ext>
                            </a:extLst>
                          </a:blip>
                          <a:srcRect l="35687" r="39329" b="11986"/>
                          <a:stretch/>
                        </pic:blipFill>
                        <pic:spPr bwMode="auto">
                          <a:xfrm>
                            <a:off x="0" y="0"/>
                            <a:ext cx="589380" cy="7695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 w:type="pct"/>
            <w:tcBorders>
              <w:top w:val="nil"/>
              <w:left w:val="nil"/>
              <w:bottom w:val="nil"/>
              <w:right w:val="nil"/>
            </w:tcBorders>
            <w:shd w:val="clear" w:color="auto" w:fill="FFFFFF"/>
            <w:tcMar>
              <w:left w:w="57" w:type="dxa"/>
            </w:tcMar>
          </w:tcPr>
          <w:p w14:paraId="0AC52735" w14:textId="77777777" w:rsidR="0038584A" w:rsidRPr="00EC09CD" w:rsidRDefault="0038584A" w:rsidP="00092C66">
            <w:pPr>
              <w:snapToGrid w:val="0"/>
              <w:rPr>
                <w:color w:val="auto"/>
                <w:sz w:val="8"/>
                <w:szCs w:val="8"/>
                <w:lang w:eastAsia="zh-CN"/>
              </w:rPr>
            </w:pPr>
          </w:p>
        </w:tc>
        <w:tc>
          <w:tcPr>
            <w:tcW w:w="2486" w:type="pct"/>
            <w:tcBorders>
              <w:top w:val="nil"/>
              <w:left w:val="nil"/>
              <w:bottom w:val="nil"/>
              <w:right w:val="nil"/>
            </w:tcBorders>
            <w:shd w:val="clear" w:color="auto" w:fill="FFFFFF"/>
            <w:tcMar>
              <w:left w:w="57" w:type="dxa"/>
            </w:tcMar>
          </w:tcPr>
          <w:p w14:paraId="487DD44D" w14:textId="77777777" w:rsidR="0038584A" w:rsidRPr="00FA067D" w:rsidRDefault="001B0BEB" w:rsidP="0020018D">
            <w:pPr>
              <w:snapToGrid w:val="0"/>
              <w:jc w:val="center"/>
              <w:rPr>
                <w:color w:val="auto"/>
                <w:sz w:val="2"/>
                <w:szCs w:val="2"/>
              </w:rPr>
            </w:pPr>
            <w:r w:rsidRPr="00EC09CD">
              <w:rPr>
                <w:noProof/>
                <w:color w:val="auto"/>
                <w:sz w:val="2"/>
                <w:szCs w:val="22"/>
              </w:rPr>
              <w:drawing>
                <wp:inline distT="0" distB="0" distL="0" distR="0" wp14:anchorId="30457670" wp14:editId="73DD6F84">
                  <wp:extent cx="595962" cy="722243"/>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7">
                            <a:extLst>
                              <a:ext uri="{28A0092B-C50C-407E-A947-70E740481C1C}">
                                <a14:useLocalDpi xmlns:a14="http://schemas.microsoft.com/office/drawing/2010/main" val="0"/>
                              </a:ext>
                            </a:extLst>
                          </a:blip>
                          <a:srcRect l="42391" r="33151" b="17341"/>
                          <a:stretch/>
                        </pic:blipFill>
                        <pic:spPr bwMode="auto">
                          <a:xfrm>
                            <a:off x="0" y="0"/>
                            <a:ext cx="596395" cy="7227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584A" w:rsidRPr="00EC09CD" w14:paraId="4ADA8A6B" w14:textId="77777777" w:rsidTr="0020018D">
        <w:tc>
          <w:tcPr>
            <w:tcW w:w="2414" w:type="pct"/>
            <w:vMerge w:val="restart"/>
            <w:tcBorders>
              <w:top w:val="nil"/>
              <w:left w:val="nil"/>
              <w:bottom w:val="nil"/>
              <w:right w:val="nil"/>
            </w:tcBorders>
            <w:shd w:val="clear" w:color="auto" w:fill="FFFFFF"/>
            <w:tcMar>
              <w:left w:w="57" w:type="dxa"/>
            </w:tcMar>
          </w:tcPr>
          <w:p w14:paraId="0D45F108" w14:textId="3FD304F5" w:rsidR="0038584A" w:rsidRPr="00EC09CD" w:rsidRDefault="0038584A" w:rsidP="0020018D">
            <w:pPr xmlns:w="http://schemas.openxmlformats.org/wordprocessingml/2006/main">
              <w:pStyle w:val="a7"/>
              <w:shd w:val="clear" w:color="auto" w:fill="auto"/>
              <w:snapToGrid w:val="0"/>
              <w:spacing w:line="240" w:lineRule="auto"/>
              <w:rPr>
                <w:sz w:val="14"/>
                <w:szCs w:val="13"/>
              </w:rPr>
            </w:pPr>
            <w:r xmlns:w="http://schemas.openxmlformats.org/wordprocessingml/2006/main" w:rsidRPr="00EC09CD">
              <w:rPr>
                <w:rStyle w:val="a6"/>
                <w:color w:val="000000"/>
                <w:sz w:val="14"/>
                <w:szCs w:val="13"/>
              </w:rPr>
              <w:t xml:space="preserve">3. Ανοίξτε τη βρύση για να απομακρύνετε τυχόν ξένα σώματα (βρωμιά, άμμο ή ροκανίδια) από τον σωλήνα νερού, αφού συνδέσετε τον εύκαμπτο σωλήνα παροχής νερού στη βρύση. Αφήστε το νερό να στραγγίσει στο δοχείο και ελέγξτε τη θερμοκρασία του νερού.</w:t>
            </w:r>
          </w:p>
        </w:tc>
        <w:tc>
          <w:tcPr>
            <w:tcW w:w="100" w:type="pct"/>
            <w:tcBorders>
              <w:top w:val="nil"/>
              <w:left w:val="nil"/>
              <w:bottom w:val="nil"/>
              <w:right w:val="nil"/>
            </w:tcBorders>
            <w:shd w:val="clear" w:color="auto" w:fill="FFFFFF"/>
            <w:tcMar>
              <w:left w:w="57" w:type="dxa"/>
            </w:tcMar>
          </w:tcPr>
          <w:p w14:paraId="4F3C7E9F" w14:textId="64D21B1F" w:rsidR="0038584A" w:rsidRPr="00EC09CD" w:rsidRDefault="0038584A" w:rsidP="0020018D">
            <w:pPr>
              <w:snapToGrid w:val="0"/>
              <w:rPr>
                <w:color w:val="auto"/>
                <w:sz w:val="14"/>
                <w:szCs w:val="8"/>
                <w:lang w:eastAsia="zh-CN"/>
              </w:rPr>
            </w:pPr>
          </w:p>
        </w:tc>
        <w:tc>
          <w:tcPr>
            <w:tcW w:w="2486" w:type="pct"/>
            <w:tcBorders>
              <w:top w:val="nil"/>
              <w:left w:val="nil"/>
              <w:right w:val="nil"/>
            </w:tcBorders>
            <w:shd w:val="clear" w:color="auto" w:fill="FFFFFF"/>
            <w:tcMar>
              <w:left w:w="57" w:type="dxa"/>
            </w:tcMar>
          </w:tcPr>
          <w:p w14:paraId="5ED274DF" w14:textId="04F03A0A" w:rsidR="0038584A" w:rsidRPr="00EC09CD" w:rsidRDefault="0038584A" w:rsidP="0020018D">
            <w:pPr xmlns:w="http://schemas.openxmlformats.org/wordprocessingml/2006/main">
              <w:pStyle w:val="a7"/>
              <w:shd w:val="clear" w:color="auto" w:fill="auto"/>
              <w:snapToGrid w:val="0"/>
              <w:spacing w:line="240" w:lineRule="auto"/>
              <w:rPr>
                <w:sz w:val="14"/>
                <w:szCs w:val="13"/>
              </w:rPr>
            </w:pPr>
            <w:r xmlns:w="http://schemas.openxmlformats.org/wordprocessingml/2006/main" w:rsidRPr="00EC09CD">
              <w:rPr>
                <w:rStyle w:val="a6"/>
                <w:color w:val="000000"/>
                <w:sz w:val="14"/>
                <w:szCs w:val="13"/>
              </w:rPr>
              <w:t xml:space="preserve">4. Συνδέστε σφιχτά τον εύκαμπτο σωλήνα στη βαλβίδα παροχής νερού με το χέρι και στη συνέχεια σφίξτε τον κατά 2/3 της στροφής με πένσα.</w:t>
            </w:r>
          </w:p>
        </w:tc>
      </w:tr>
      <w:tr w:rsidR="0020018D" w:rsidRPr="00EC09CD" w14:paraId="2E8C83FC" w14:textId="77777777" w:rsidTr="0020018D">
        <w:tc>
          <w:tcPr>
            <w:tcW w:w="2414" w:type="pct"/>
            <w:vMerge/>
            <w:tcBorders>
              <w:top w:val="nil"/>
              <w:left w:val="nil"/>
              <w:bottom w:val="nil"/>
              <w:right w:val="nil"/>
            </w:tcBorders>
            <w:shd w:val="clear" w:color="auto" w:fill="FFFFFF"/>
            <w:tcMar>
              <w:left w:w="57" w:type="dxa"/>
            </w:tcMar>
            <w:vAlign w:val="bottom"/>
          </w:tcPr>
          <w:p w14:paraId="3CFD0AEE" w14:textId="77777777" w:rsidR="0020018D" w:rsidRPr="00EC09CD" w:rsidRDefault="0020018D" w:rsidP="00092C66">
            <w:pPr>
              <w:pStyle w:val="a7"/>
              <w:shd w:val="clear" w:color="auto" w:fill="auto"/>
              <w:snapToGrid w:val="0"/>
              <w:spacing w:line="240" w:lineRule="auto"/>
              <w:rPr>
                <w:sz w:val="14"/>
                <w:szCs w:val="13"/>
              </w:rPr>
            </w:pPr>
          </w:p>
        </w:tc>
        <w:tc>
          <w:tcPr>
            <w:tcW w:w="100" w:type="pct"/>
            <w:tcBorders>
              <w:top w:val="nil"/>
              <w:left w:val="nil"/>
              <w:bottom w:val="nil"/>
              <w:right w:val="nil"/>
            </w:tcBorders>
            <w:shd w:val="clear" w:color="auto" w:fill="FFFFFF"/>
            <w:tcMar>
              <w:left w:w="57" w:type="dxa"/>
            </w:tcMar>
          </w:tcPr>
          <w:p w14:paraId="5299210E" w14:textId="77777777" w:rsidR="0020018D" w:rsidRPr="00EC09CD" w:rsidRDefault="0020018D" w:rsidP="00092C66">
            <w:pPr>
              <w:snapToGrid w:val="0"/>
              <w:rPr>
                <w:color w:val="auto"/>
                <w:sz w:val="14"/>
                <w:szCs w:val="8"/>
                <w:lang w:eastAsia="zh-CN"/>
              </w:rPr>
            </w:pPr>
          </w:p>
        </w:tc>
        <w:tc>
          <w:tcPr>
            <w:tcW w:w="2486" w:type="pct"/>
            <w:vMerge w:val="restart"/>
            <w:tcBorders>
              <w:left w:val="nil"/>
              <w:right w:val="nil"/>
            </w:tcBorders>
            <w:shd w:val="clear" w:color="auto" w:fill="FFFFFF"/>
            <w:tcMar>
              <w:left w:w="57" w:type="dxa"/>
            </w:tcMar>
          </w:tcPr>
          <w:p w14:paraId="5795F2B2" w14:textId="48CAF034" w:rsidR="0020018D" w:rsidRPr="00FA067D" w:rsidRDefault="00250544" w:rsidP="0020018D">
            <w:pPr>
              <w:snapToGrid w:val="0"/>
              <w:jc w:val="center"/>
              <w:rPr>
                <w:color w:val="auto"/>
                <w:sz w:val="2"/>
                <w:szCs w:val="2"/>
              </w:rPr>
            </w:pPr>
            <w:r w:rsidRPr="00EC09CD">
              <w:rPr>
                <w:noProof/>
                <w:sz w:val="22"/>
                <w:szCs w:val="22"/>
              </w:rPr>
              <mc:AlternateContent>
                <mc:Choice Requires="wps">
                  <w:drawing>
                    <wp:anchor distT="0" distB="0" distL="114300" distR="114300" simplePos="0" relativeHeight="251698176" behindDoc="0" locked="0" layoutInCell="1" allowOverlap="1" wp14:anchorId="60553611" wp14:editId="3244BBD0">
                      <wp:simplePos x="0" y="0"/>
                      <wp:positionH relativeFrom="column">
                        <wp:posOffset>198681</wp:posOffset>
                      </wp:positionH>
                      <wp:positionV relativeFrom="paragraph">
                        <wp:posOffset>232111</wp:posOffset>
                      </wp:positionV>
                      <wp:extent cx="563317" cy="100920"/>
                      <wp:effectExtent l="0" t="0" r="8255" b="0"/>
                      <wp:wrapNone/>
                      <wp:docPr id="134" name="Надпись 134"/>
                      <wp:cNvGraphicFramePr/>
                      <a:graphic xmlns:a="http://schemas.openxmlformats.org/drawingml/2006/main">
                        <a:graphicData uri="http://schemas.microsoft.com/office/word/2010/wordprocessingShape">
                          <wps:wsp>
                            <wps:cNvSpPr txBox="1"/>
                            <wps:spPr>
                              <a:xfrm>
                                <a:off x="0" y="0"/>
                                <a:ext cx="563317" cy="100920"/>
                              </a:xfrm>
                              <a:prstGeom prst="rect">
                                <a:avLst/>
                              </a:prstGeom>
                              <a:solidFill>
                                <a:srgbClr val="FFFFFF"/>
                              </a:solidFill>
                              <a:ln w="6350">
                                <a:noFill/>
                              </a:ln>
                            </wps:spPr>
                            <wps:txbx>
                              <w:txbxContent>
                                <w:p w14:paraId="46505D44" w14:textId="25E1036F" w:rsidR="00F4763B" w:rsidRPr="00250544" w:rsidRDefault="00F4763B" w:rsidP="00250544">
                                  <w:pPr>
                                    <w:jc w:val="right"/>
                                    <w:rPr>
                                      <w:sz w:val="8"/>
                                      <w:szCs w:val="18"/>
                                    </w:rPr>
                                  </w:pPr>
                                  <w:r>
                                    <w:rPr>
                                      <w:sz w:val="8"/>
                                    </w:rPr>
                                    <w:t>Подаване на вода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553611" id="Надпись 134" o:spid="_x0000_s1051" type="#_x0000_t202" style="position:absolute;left:0;text-align:left;margin-left:15.65pt;margin-top:18.3pt;width:44.35pt;height:7.9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" stroked="f" strokeweight=".5pt">
                      <v:textbox inset="0,0,0,0">
                        <w:txbxContent>
                          <w:p w14:paraId="46505D44" w14:textId="25E1036F" w:rsidR="00F4763B" w:rsidRPr="00250544" w:rsidRDefault="00F4763B" w:rsidP="00250544">
                            <w:pPr>
                              <w:jc w:val="right"/>
                              <w:rPr>
                                <w:sz w:val="8"/>
                                <w:szCs w:val="18"/>
                              </w:rPr>
                            </w:pPr>
                            <w:r>
                              <w:rPr>
                                <w:sz w:val="8"/>
                              </w:rPr>
                              <w:t>Подаване на вода</w:t>
                            </w:r>
                          </w:p>
                        </w:txbxContent>
                      </v:textbox>
                    </v:shape>
                  </w:pict>
                </mc:Fallback>
              </mc:AlternateContent>
            </w:r>
            <w:r w:rsidRPr="00EC09CD">
              <w:rPr>
                <w:noProof/>
                <w:color w:val="auto"/>
                <w:sz w:val="2"/>
                <w:szCs w:val="22"/>
              </w:rPr>
              <w:drawing>
                <wp:inline distT="0" distB="0" distL="0" distR="0" wp14:anchorId="110C0A13" wp14:editId="15EB3CC4">
                  <wp:extent cx="1430374" cy="78187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8">
                            <a:extLst>
                              <a:ext uri="{28A0092B-C50C-407E-A947-70E740481C1C}">
                                <a14:useLocalDpi xmlns:a14="http://schemas.microsoft.com/office/drawing/2010/main" val="0"/>
                              </a:ext>
                            </a:extLst>
                          </a:blip>
                          <a:srcRect l="13046" r="28262" b="33658"/>
                          <a:stretch/>
                        </pic:blipFill>
                        <pic:spPr bwMode="auto">
                          <a:xfrm>
                            <a:off x="0" y="0"/>
                            <a:ext cx="1431145" cy="7822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018D" w:rsidRPr="00EC09CD" w14:paraId="463ACAF4" w14:textId="77777777" w:rsidTr="007D5C8F">
        <w:tc>
          <w:tcPr>
            <w:tcW w:w="2414" w:type="pct"/>
            <w:tcBorders>
              <w:top w:val="nil"/>
              <w:left w:val="nil"/>
              <w:bottom w:val="nil"/>
              <w:right w:val="nil"/>
            </w:tcBorders>
            <w:shd w:val="clear" w:color="auto" w:fill="FFFFFF"/>
          </w:tcPr>
          <w:p w14:paraId="5FB034E9" w14:textId="77777777" w:rsidR="0020018D" w:rsidRPr="00FA067D" w:rsidRDefault="0020018D" w:rsidP="0020018D">
            <w:pPr>
              <w:snapToGrid w:val="0"/>
              <w:jc w:val="center"/>
              <w:rPr>
                <w:color w:val="auto"/>
                <w:sz w:val="2"/>
                <w:szCs w:val="2"/>
              </w:rPr>
            </w:pPr>
            <w:r w:rsidRPr="00EC09CD">
              <w:rPr>
                <w:noProof/>
                <w:color w:val="auto"/>
                <w:sz w:val="2"/>
                <w:szCs w:val="22"/>
              </w:rPr>
              <w:drawing>
                <wp:inline distT="0" distB="0" distL="0" distR="0" wp14:anchorId="7C86F814" wp14:editId="60E7FF0A">
                  <wp:extent cx="635523" cy="967408"/>
                  <wp:effectExtent l="0" t="0" r="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9">
                            <a:extLst>
                              <a:ext uri="{28A0092B-C50C-407E-A947-70E740481C1C}">
                                <a14:useLocalDpi xmlns:a14="http://schemas.microsoft.com/office/drawing/2010/main" val="0"/>
                              </a:ext>
                            </a:extLst>
                          </a:blip>
                          <a:srcRect l="39894" r="33150" b="3881"/>
                          <a:stretch/>
                        </pic:blipFill>
                        <pic:spPr bwMode="auto">
                          <a:xfrm>
                            <a:off x="0" y="0"/>
                            <a:ext cx="635924" cy="9680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 w:type="pct"/>
            <w:tcBorders>
              <w:top w:val="nil"/>
              <w:left w:val="nil"/>
              <w:bottom w:val="nil"/>
              <w:right w:val="nil"/>
            </w:tcBorders>
            <w:shd w:val="clear" w:color="auto" w:fill="FFFFFF"/>
          </w:tcPr>
          <w:p w14:paraId="05EAAABC" w14:textId="77777777" w:rsidR="0020018D" w:rsidRPr="00EC09CD" w:rsidRDefault="0020018D" w:rsidP="00092C66">
            <w:pPr>
              <w:snapToGrid w:val="0"/>
              <w:rPr>
                <w:color w:val="auto"/>
                <w:sz w:val="8"/>
                <w:szCs w:val="8"/>
                <w:lang w:eastAsia="zh-CN"/>
              </w:rPr>
            </w:pPr>
          </w:p>
        </w:tc>
        <w:tc>
          <w:tcPr>
            <w:tcW w:w="2486" w:type="pct"/>
            <w:vMerge/>
            <w:tcBorders>
              <w:left w:val="nil"/>
              <w:right w:val="nil"/>
            </w:tcBorders>
            <w:shd w:val="clear" w:color="auto" w:fill="FFFFFF"/>
          </w:tcPr>
          <w:p w14:paraId="16A4AAD7" w14:textId="77777777" w:rsidR="0020018D" w:rsidRPr="00EC09CD" w:rsidRDefault="0020018D" w:rsidP="00092C66">
            <w:pPr>
              <w:snapToGrid w:val="0"/>
              <w:rPr>
                <w:color w:val="auto"/>
                <w:sz w:val="8"/>
                <w:szCs w:val="8"/>
                <w:lang w:eastAsia="zh-CN"/>
              </w:rPr>
            </w:pPr>
          </w:p>
        </w:tc>
      </w:tr>
      <w:tr w:rsidR="0020018D" w:rsidRPr="00EC09CD" w14:paraId="2D7CC0FD" w14:textId="77777777" w:rsidTr="0020018D">
        <w:tc>
          <w:tcPr>
            <w:tcW w:w="2414" w:type="pct"/>
            <w:tcBorders>
              <w:top w:val="nil"/>
              <w:left w:val="nil"/>
              <w:bottom w:val="nil"/>
              <w:right w:val="nil"/>
            </w:tcBorders>
            <w:shd w:val="clear" w:color="auto" w:fill="FFFFFF"/>
          </w:tcPr>
          <w:p w14:paraId="5888CC1B" w14:textId="0DDE2B3E" w:rsidR="0020018D" w:rsidRPr="00EC09CD" w:rsidRDefault="0020018D" w:rsidP="0020018D">
            <w:pPr xmlns:w="http://schemas.openxmlformats.org/wordprocessingml/2006/main">
              <w:pStyle w:val="a7"/>
              <w:shd w:val="clear" w:color="auto" w:fill="auto"/>
              <w:snapToGrid w:val="0"/>
              <w:spacing w:line="240" w:lineRule="auto"/>
              <w:rPr>
                <w:sz w:val="14"/>
                <w:szCs w:val="13"/>
              </w:rPr>
            </w:pPr>
            <w:r xmlns:w="http://schemas.openxmlformats.org/wordprocessingml/2006/main" w:rsidRPr="00EC09CD">
              <w:rPr>
                <w:rStyle w:val="a6"/>
                <w:color w:val="000000"/>
                <w:sz w:val="14"/>
                <w:szCs w:val="13"/>
              </w:rPr>
              <w:t xml:space="preserve">5. Ανοίξτε τη βρύση για να ελέγξετε για διαρροές. Σε περίπτωση διαρροής νερού, ελέγξτε τα βήματα 1-4.</w:t>
            </w:r>
          </w:p>
        </w:tc>
        <w:tc>
          <w:tcPr>
            <w:tcW w:w="100" w:type="pct"/>
            <w:tcBorders>
              <w:top w:val="nil"/>
              <w:left w:val="nil"/>
              <w:bottom w:val="nil"/>
              <w:right w:val="nil"/>
            </w:tcBorders>
            <w:shd w:val="clear" w:color="auto" w:fill="FFFFFF"/>
          </w:tcPr>
          <w:p w14:paraId="130AFD01" w14:textId="77777777" w:rsidR="0020018D" w:rsidRPr="00EC09CD" w:rsidRDefault="0020018D" w:rsidP="00092C66">
            <w:pPr>
              <w:snapToGrid w:val="0"/>
              <w:rPr>
                <w:color w:val="auto"/>
                <w:sz w:val="14"/>
                <w:szCs w:val="8"/>
                <w:lang w:eastAsia="zh-CN"/>
              </w:rPr>
            </w:pPr>
          </w:p>
        </w:tc>
        <w:tc>
          <w:tcPr>
            <w:tcW w:w="2486" w:type="pct"/>
            <w:vMerge/>
            <w:tcBorders>
              <w:left w:val="nil"/>
              <w:bottom w:val="nil"/>
              <w:right w:val="nil"/>
            </w:tcBorders>
            <w:shd w:val="clear" w:color="auto" w:fill="FFFFFF"/>
          </w:tcPr>
          <w:p w14:paraId="2798D6FF" w14:textId="77777777" w:rsidR="0020018D" w:rsidRPr="00EC09CD" w:rsidRDefault="0020018D" w:rsidP="00092C66">
            <w:pPr>
              <w:snapToGrid w:val="0"/>
              <w:rPr>
                <w:color w:val="auto"/>
                <w:sz w:val="14"/>
                <w:szCs w:val="8"/>
                <w:lang w:eastAsia="zh-CN"/>
              </w:rPr>
            </w:pPr>
          </w:p>
        </w:tc>
      </w:tr>
    </w:tbl>
    <w:p w14:paraId="26048746" w14:textId="77777777" w:rsidR="0020018D" w:rsidRPr="00EC09CD" w:rsidRDefault="0020018D" w:rsidP="00092C66">
      <w:pPr>
        <w:snapToGrid w:val="0"/>
        <w:rPr>
          <w:color w:val="auto"/>
          <w:sz w:val="14"/>
          <w:szCs w:val="22"/>
          <w:lang w:eastAsia="zh-CN"/>
        </w:rPr>
      </w:pPr>
    </w:p>
    <w:p w14:paraId="16C64859" w14:textId="77777777" w:rsidR="0020018D" w:rsidRPr="00EC09CD" w:rsidRDefault="0020018D">
      <w:pPr>
        <w:widowControl/>
        <w:rPr>
          <w:color w:val="auto"/>
          <w:sz w:val="14"/>
          <w:szCs w:val="22"/>
        </w:rPr>
      </w:pPr>
      <w:r w:rsidRPr="00EC09CD">
        <w:rPr>
          <w:sz w:val="22"/>
          <w:szCs w:val="22"/>
        </w:rPr>
        <w:br w:type="page"/>
      </w:r>
    </w:p>
    <w:p w14:paraId="4FD22F7C" w14:textId="77777777" w:rsidR="0038584A" w:rsidRPr="00EC09CD" w:rsidRDefault="0038584A" w:rsidP="0020018D">
      <w:pPr>
        <w:snapToGrid w:val="0"/>
        <w:jc w:val="both"/>
        <w:rPr>
          <w:color w:val="auto"/>
          <w:sz w:val="14"/>
          <w:szCs w:val="22"/>
          <w:lang w:eastAsia="zh-CN"/>
        </w:rPr>
      </w:pPr>
    </w:p>
    <w:tbl>
      <w:tblPr>
        <w:tblW w:w="5000" w:type="pct"/>
        <w:tblCellMar>
          <w:top w:w="28" w:type="dxa"/>
          <w:left w:w="0" w:type="dxa"/>
          <w:bottom w:w="28" w:type="dxa"/>
          <w:right w:w="57" w:type="dxa"/>
        </w:tblCellMar>
        <w:tblLook w:val="0000" w:firstRow="0" w:lastRow="0" w:firstColumn="0" w:lastColumn="0" w:noHBand="0" w:noVBand="0"/>
      </w:tblPr>
      <w:tblGrid>
        <w:gridCol w:w="415"/>
        <w:gridCol w:w="2704"/>
        <w:gridCol w:w="142"/>
        <w:gridCol w:w="3429"/>
      </w:tblGrid>
      <w:tr w:rsidR="0020018D" w:rsidRPr="00EC09CD" w14:paraId="2BA83D92" w14:textId="77777777" w:rsidTr="0020018D">
        <w:tc>
          <w:tcPr>
            <w:tcW w:w="2331" w:type="pct"/>
            <w:gridSpan w:val="2"/>
            <w:tcBorders>
              <w:top w:val="nil"/>
              <w:left w:val="nil"/>
              <w:bottom w:val="nil"/>
              <w:right w:val="nil"/>
            </w:tcBorders>
            <w:shd w:val="clear" w:color="auto" w:fill="FFFFFF"/>
          </w:tcPr>
          <w:p w14:paraId="4D7487E1" w14:textId="77777777" w:rsidR="0020018D" w:rsidRPr="00EC09CD" w:rsidRDefault="0020018D" w:rsidP="0020018D">
            <w:pPr xmlns:w="http://schemas.openxmlformats.org/wordprocessingml/2006/main">
              <w:pStyle w:val="a7"/>
              <w:shd w:val="clear" w:color="auto" w:fill="auto"/>
              <w:snapToGrid w:val="0"/>
              <w:spacing w:line="240" w:lineRule="auto"/>
              <w:jc w:val="both"/>
              <w:rPr>
                <w:b/>
                <w:bCs/>
                <w:sz w:val="14"/>
                <w:szCs w:val="14"/>
              </w:rPr>
            </w:pPr>
            <w:r xmlns:w="http://schemas.openxmlformats.org/wordprocessingml/2006/main" w:rsidRPr="00EC09CD">
              <w:rPr>
                <w:rStyle w:val="a6"/>
                <w:b/>
                <w:color w:val="000000"/>
                <w:sz w:val="14"/>
                <w:szCs w:val="13"/>
              </w:rPr>
              <w:t xml:space="preserve">Σύνδεση στην παροχή ρεύματος</w:t>
            </w:r>
          </w:p>
          <w:p w14:paraId="0A8DA8CB" w14:textId="77777777" w:rsidR="0020018D" w:rsidRPr="00EC09CD" w:rsidRDefault="0020018D" w:rsidP="0020018D">
            <w:pPr xmlns:w="http://schemas.openxmlformats.org/wordprocessingml/2006/main">
              <w:pStyle w:val="a7"/>
              <w:numPr>
                <w:ilvl w:val="0"/>
                <w:numId w:val="65"/>
              </w:numPr>
              <w:shd w:val="clear" w:color="auto" w:fill="auto"/>
              <w:tabs>
                <w:tab w:val="left" w:pos="363"/>
              </w:tabs>
              <w:snapToGrid w:val="0"/>
              <w:spacing w:line="240" w:lineRule="auto"/>
              <w:ind w:left="79" w:firstLine="0"/>
              <w:jc w:val="both"/>
              <w:rPr>
                <w:rStyle w:val="a6"/>
                <w:rFonts w:cs="Arial"/>
                <w:sz w:val="14"/>
                <w:szCs w:val="13"/>
              </w:rPr>
            </w:pPr>
            <w:r xmlns:w="http://schemas.openxmlformats.org/wordprocessingml/2006/main" w:rsidRPr="00EC09CD">
              <w:rPr>
                <w:rStyle w:val="a6"/>
                <w:sz w:val="14"/>
                <w:szCs w:val="13"/>
              </w:rPr>
              <w:t xml:space="preserve">Συνδέστε αυτό το μηχάνημα σε μια γειωμένη πρίζα σύμφωνα με τις τρέχουσες προδιαγραφές ηλεκτρικής καλωδίωσης και προστατέψτε το με έναν ασφαλειοδιακόπτη ή ασφάλεια με χρονική καθυστέρηση τουλάχιστον 15 Αμπέρ.</w:t>
            </w:r>
          </w:p>
          <w:p w14:paraId="7791365B" w14:textId="77777777" w:rsidR="0020018D" w:rsidRPr="00EC09CD" w:rsidRDefault="0020018D" w:rsidP="0020018D">
            <w:pPr xmlns:w="http://schemas.openxmlformats.org/wordprocessingml/2006/main">
              <w:pStyle w:val="a7"/>
              <w:numPr>
                <w:ilvl w:val="0"/>
                <w:numId w:val="65"/>
              </w:numPr>
              <w:shd w:val="clear" w:color="auto" w:fill="auto"/>
              <w:tabs>
                <w:tab w:val="left" w:pos="363"/>
              </w:tabs>
              <w:snapToGrid w:val="0"/>
              <w:spacing w:line="240" w:lineRule="auto"/>
              <w:ind w:left="79" w:firstLine="0"/>
              <w:jc w:val="both"/>
              <w:rPr>
                <w:rStyle w:val="a6"/>
                <w:rFonts w:cs="Arial"/>
                <w:sz w:val="14"/>
                <w:szCs w:val="13"/>
              </w:rPr>
            </w:pPr>
            <w:r xmlns:w="http://schemas.openxmlformats.org/wordprocessingml/2006/main" w:rsidRPr="00EC09CD">
              <w:rPr>
                <w:rStyle w:val="a6"/>
                <w:sz w:val="14"/>
                <w:szCs w:val="13"/>
              </w:rPr>
              <w:t xml:space="preserve">Για την καλωδίωση πρέπει να χρησιμοποιηθεί ένα σύστημα δύο συρμάτων με γείωση.</w:t>
            </w:r>
          </w:p>
          <w:p w14:paraId="18DF2D42" w14:textId="77777777" w:rsidR="0020018D" w:rsidRPr="00EC09CD" w:rsidRDefault="0020018D" w:rsidP="0020018D">
            <w:pPr xmlns:w="http://schemas.openxmlformats.org/wordprocessingml/2006/main">
              <w:pStyle w:val="a7"/>
              <w:numPr>
                <w:ilvl w:val="0"/>
                <w:numId w:val="65"/>
              </w:numPr>
              <w:shd w:val="clear" w:color="auto" w:fill="auto"/>
              <w:tabs>
                <w:tab w:val="left" w:pos="363"/>
              </w:tabs>
              <w:snapToGrid w:val="0"/>
              <w:spacing w:line="240" w:lineRule="auto"/>
              <w:ind w:left="79" w:firstLine="0"/>
              <w:jc w:val="both"/>
              <w:rPr>
                <w:sz w:val="14"/>
                <w:szCs w:val="13"/>
              </w:rPr>
            </w:pPr>
            <w:r xmlns:w="http://schemas.openxmlformats.org/wordprocessingml/2006/main" w:rsidRPr="00EC09CD">
              <w:rPr>
                <w:rStyle w:val="a6"/>
                <w:sz w:val="14"/>
                <w:szCs w:val="13"/>
              </w:rPr>
              <w:t xml:space="preserve">Μην τοποθετείτε το καλώδιο τροφοδοσίας πίσω από τη συσκευή, αλλά συνδέστε το φις σε απόσταση 1,2 m από το πλάι.</w:t>
            </w:r>
          </w:p>
        </w:tc>
        <w:tc>
          <w:tcPr>
            <w:tcW w:w="106" w:type="pct"/>
            <w:tcBorders>
              <w:top w:val="nil"/>
              <w:left w:val="nil"/>
              <w:bottom w:val="nil"/>
              <w:right w:val="nil"/>
            </w:tcBorders>
            <w:shd w:val="clear" w:color="auto" w:fill="FFFFFF"/>
          </w:tcPr>
          <w:p w14:paraId="44D7FB8B" w14:textId="77777777" w:rsidR="0020018D" w:rsidRPr="00EC09CD" w:rsidRDefault="0020018D" w:rsidP="0020018D">
            <w:pPr>
              <w:snapToGrid w:val="0"/>
              <w:jc w:val="both"/>
              <w:rPr>
                <w:color w:val="auto"/>
                <w:sz w:val="14"/>
                <w:szCs w:val="8"/>
                <w:lang w:eastAsia="zh-CN"/>
              </w:rPr>
            </w:pPr>
          </w:p>
        </w:tc>
        <w:tc>
          <w:tcPr>
            <w:tcW w:w="2563" w:type="pct"/>
            <w:vMerge w:val="restart"/>
            <w:tcBorders>
              <w:top w:val="nil"/>
              <w:left w:val="nil"/>
              <w:right w:val="nil"/>
            </w:tcBorders>
            <w:shd w:val="clear" w:color="auto" w:fill="FFFFFF"/>
          </w:tcPr>
          <w:p w14:paraId="2CD9D0AC" w14:textId="346E34DA" w:rsidR="0020018D" w:rsidRPr="00EC09CD" w:rsidRDefault="0020018D" w:rsidP="00542891">
            <w:pPr xmlns:w="http://schemas.openxmlformats.org/wordprocessingml/2006/main">
              <w:pStyle w:val="2"/>
              <w:rPr>
                <w:sz w:val="20"/>
                <w:szCs w:val="20"/>
              </w:rPr>
            </w:pPr>
            <w:bookmarkStart xmlns:w="http://schemas.openxmlformats.org/wordprocessingml/2006/main" w:id="25" w:name="_Toc213854309"/>
            <w:r xmlns:w="http://schemas.openxmlformats.org/wordprocessingml/2006/main" w:rsidRPr="00EC09CD">
              <w:rPr>
                <w:rStyle w:val="a6"/>
                <w:sz w:val="20"/>
                <w:szCs w:val="13"/>
              </w:rPr>
              <w:t xml:space="preserve">Τελική συναρμολόγηση και επιθεώρηση</w:t>
            </w:r>
            <w:bookmarkEnd xmlns:w="http://schemas.openxmlformats.org/wordprocessingml/2006/main" w:id="25"/>
          </w:p>
          <w:p w14:paraId="3B2733C5" w14:textId="77777777" w:rsidR="0020018D" w:rsidRPr="00EC09CD" w:rsidRDefault="0020018D" w:rsidP="0020018D">
            <w:pPr xmlns:w="http://schemas.openxmlformats.org/wordprocessingml/2006/main">
              <w:pStyle w:val="a7"/>
              <w:shd w:val="clear" w:color="auto" w:fill="auto"/>
              <w:snapToGrid w:val="0"/>
              <w:spacing w:line="240" w:lineRule="auto"/>
              <w:jc w:val="both"/>
              <w:rPr>
                <w:sz w:val="14"/>
                <w:szCs w:val="13"/>
              </w:rPr>
            </w:pPr>
            <w:r xmlns:w="http://schemas.openxmlformats.org/wordprocessingml/2006/main" w:rsidRPr="00EC09CD">
              <w:rPr>
                <w:rStyle w:val="a6"/>
                <w:color w:val="000000"/>
                <w:sz w:val="14"/>
                <w:szCs w:val="13"/>
              </w:rPr>
              <w:t xml:space="preserve">Ελέγξτε ότι το πλυντήριο πιάτων έχει εγκατασταθεί σωστά.</w:t>
            </w:r>
          </w:p>
          <w:p w14:paraId="69F9EBDF" w14:textId="29DC27CD" w:rsidR="0020018D" w:rsidRPr="00EC09CD" w:rsidRDefault="0020018D" w:rsidP="0020018D">
            <w:pPr xmlns:w="http://schemas.openxmlformats.org/wordprocessingml/2006/main">
              <w:pStyle w:val="a7"/>
              <w:numPr>
                <w:ilvl w:val="0"/>
                <w:numId w:val="20"/>
              </w:numPr>
              <w:shd w:val="clear" w:color="auto" w:fill="auto"/>
              <w:tabs>
                <w:tab w:val="left" w:pos="326"/>
              </w:tabs>
              <w:snapToGrid w:val="0"/>
              <w:spacing w:line="240" w:lineRule="auto"/>
              <w:ind w:left="326" w:hanging="326"/>
              <w:jc w:val="both"/>
              <w:rPr>
                <w:sz w:val="14"/>
                <w:szCs w:val="13"/>
              </w:rPr>
            </w:pPr>
            <w:r xmlns:w="http://schemas.openxmlformats.org/wordprocessingml/2006/main" w:rsidRPr="00EC09CD">
              <w:rPr>
                <w:rStyle w:val="a6"/>
                <w:color w:val="000000"/>
                <w:sz w:val="14"/>
                <w:szCs w:val="13"/>
              </w:rPr>
              <w:t xml:space="preserve">Ενεργοποιήστε την τροφοδοσία.</w:t>
            </w:r>
          </w:p>
          <w:p w14:paraId="33DACC03" w14:textId="3C21356D" w:rsidR="0020018D" w:rsidRPr="00EC09CD" w:rsidRDefault="0020018D" w:rsidP="0020018D">
            <w:pPr xmlns:w="http://schemas.openxmlformats.org/wordprocessingml/2006/main">
              <w:pStyle w:val="a7"/>
              <w:numPr>
                <w:ilvl w:val="0"/>
                <w:numId w:val="20"/>
              </w:numPr>
              <w:shd w:val="clear" w:color="auto" w:fill="auto"/>
              <w:tabs>
                <w:tab w:val="left" w:pos="326"/>
              </w:tabs>
              <w:snapToGrid w:val="0"/>
              <w:spacing w:line="240" w:lineRule="auto"/>
              <w:ind w:left="326" w:hanging="326"/>
              <w:jc w:val="both"/>
              <w:rPr>
                <w:sz w:val="14"/>
                <w:szCs w:val="13"/>
              </w:rPr>
            </w:pPr>
            <w:r xmlns:w="http://schemas.openxmlformats.org/wordprocessingml/2006/main" w:rsidRPr="00EC09CD">
              <w:rPr>
                <w:rStyle w:val="a6"/>
                <w:color w:val="000000"/>
                <w:sz w:val="14"/>
                <w:szCs w:val="13"/>
              </w:rPr>
              <w:t xml:space="preserve">Ανοίξτε την παροχή νερού.</w:t>
            </w:r>
          </w:p>
          <w:p w14:paraId="6BD16E8C" w14:textId="77777777" w:rsidR="0020018D" w:rsidRPr="00EC09CD" w:rsidRDefault="0020018D" w:rsidP="0020018D">
            <w:pPr xmlns:w="http://schemas.openxmlformats.org/wordprocessingml/2006/main">
              <w:pStyle w:val="a7"/>
              <w:numPr>
                <w:ilvl w:val="0"/>
                <w:numId w:val="20"/>
              </w:numPr>
              <w:shd w:val="clear" w:color="auto" w:fill="auto"/>
              <w:tabs>
                <w:tab w:val="left" w:pos="326"/>
              </w:tabs>
              <w:snapToGrid w:val="0"/>
              <w:spacing w:line="240" w:lineRule="auto"/>
              <w:ind w:left="326" w:hanging="326"/>
              <w:jc w:val="both"/>
              <w:rPr>
                <w:sz w:val="14"/>
                <w:szCs w:val="13"/>
              </w:rPr>
            </w:pPr>
            <w:r xmlns:w="http://schemas.openxmlformats.org/wordprocessingml/2006/main" w:rsidRPr="00EC09CD">
              <w:rPr>
                <w:rStyle w:val="a6"/>
                <w:color w:val="000000"/>
                <w:sz w:val="14"/>
                <w:szCs w:val="13"/>
              </w:rPr>
              <w:t xml:space="preserve">Βεβαιωθείτε ότι η πόρτα του μηχανήματος μπορεί να ανοίγει και να κλείνει ομαλά.</w:t>
            </w:r>
          </w:p>
          <w:p w14:paraId="5C8ADA6F" w14:textId="77777777" w:rsidR="0020018D" w:rsidRPr="00EC09CD" w:rsidRDefault="0020018D" w:rsidP="008B2679">
            <w:pPr xmlns:w="http://schemas.openxmlformats.org/wordprocessingml/2006/main">
              <w:pStyle w:val="a7"/>
              <w:numPr>
                <w:ilvl w:val="0"/>
                <w:numId w:val="65"/>
              </w:numPr>
              <w:shd w:val="clear" w:color="auto" w:fill="auto"/>
              <w:tabs>
                <w:tab w:val="left" w:pos="565"/>
              </w:tabs>
              <w:snapToGrid w:val="0"/>
              <w:spacing w:line="240" w:lineRule="auto"/>
              <w:ind w:left="281" w:firstLine="0"/>
              <w:jc w:val="both"/>
              <w:rPr>
                <w:rStyle w:val="a6"/>
                <w:rFonts w:cs="Arial"/>
                <w:sz w:val="14"/>
                <w:szCs w:val="13"/>
              </w:rPr>
            </w:pPr>
            <w:r xmlns:w="http://schemas.openxmlformats.org/wordprocessingml/2006/main" w:rsidRPr="00EC09CD">
              <w:rPr>
                <w:rStyle w:val="a6"/>
                <w:sz w:val="14"/>
                <w:szCs w:val="13"/>
              </w:rPr>
              <w:t xml:space="preserve">Ευθυγραμμίστε ξανά το πλυντήριο πιάτων, εάν είναι απαραίτητο.</w:t>
            </w:r>
          </w:p>
          <w:p w14:paraId="55EAAB9D" w14:textId="77777777" w:rsidR="0020018D" w:rsidRPr="00EC09CD" w:rsidRDefault="0020018D" w:rsidP="008B2679">
            <w:pPr xmlns:w="http://schemas.openxmlformats.org/wordprocessingml/2006/main">
              <w:pStyle w:val="a7"/>
              <w:numPr>
                <w:ilvl w:val="0"/>
                <w:numId w:val="65"/>
              </w:numPr>
              <w:shd w:val="clear" w:color="auto" w:fill="auto"/>
              <w:tabs>
                <w:tab w:val="left" w:pos="565"/>
              </w:tabs>
              <w:snapToGrid w:val="0"/>
              <w:spacing w:line="240" w:lineRule="auto"/>
              <w:ind w:left="281" w:firstLine="0"/>
              <w:jc w:val="both"/>
              <w:rPr>
                <w:rStyle w:val="a6"/>
                <w:rFonts w:cs="Arial"/>
                <w:sz w:val="14"/>
                <w:szCs w:val="13"/>
              </w:rPr>
            </w:pPr>
            <w:r xmlns:w="http://schemas.openxmlformats.org/wordprocessingml/2006/main" w:rsidRPr="00EC09CD">
              <w:rPr>
                <w:rStyle w:val="a6"/>
                <w:sz w:val="14"/>
                <w:szCs w:val="13"/>
              </w:rPr>
              <w:t xml:space="preserve">Εάν η πόρτα δεν μπορεί να κλείσει, βεβαιωθείτε ότι η σχάρα πιάτων είναι επίπεδη.</w:t>
            </w:r>
          </w:p>
          <w:p w14:paraId="26C69754" w14:textId="77777777" w:rsidR="0020018D" w:rsidRPr="00EC09CD" w:rsidRDefault="0020018D" w:rsidP="008B2679">
            <w:pPr xmlns:w="http://schemas.openxmlformats.org/wordprocessingml/2006/main">
              <w:pStyle w:val="a7"/>
              <w:shd w:val="clear" w:color="auto" w:fill="auto"/>
              <w:tabs>
                <w:tab w:val="left" w:pos="565"/>
              </w:tabs>
              <w:snapToGrid w:val="0"/>
              <w:spacing w:line="240" w:lineRule="auto"/>
              <w:ind w:left="281"/>
              <w:jc w:val="both"/>
              <w:rPr>
                <w:sz w:val="14"/>
                <w:szCs w:val="13"/>
              </w:rPr>
            </w:pPr>
            <w:r xmlns:w="http://schemas.openxmlformats.org/wordprocessingml/2006/main" w:rsidRPr="00EC09CD">
              <w:rPr>
                <w:rStyle w:val="a6"/>
                <w:sz w:val="14"/>
                <w:szCs w:val="13"/>
              </w:rPr>
              <w:t xml:space="preserve">Η παρακάτω φωτογραφία δείχνει την κεκλιμένη σχάρα πιάτων.</w:t>
            </w:r>
          </w:p>
        </w:tc>
      </w:tr>
      <w:tr w:rsidR="0020018D" w:rsidRPr="00EC09CD" w14:paraId="1720DF5C" w14:textId="77777777" w:rsidTr="007D5C8F">
        <w:tc>
          <w:tcPr>
            <w:tcW w:w="310" w:type="pct"/>
            <w:tcBorders>
              <w:top w:val="single" w:sz="4" w:space="0" w:color="auto"/>
              <w:left w:val="single" w:sz="4" w:space="0" w:color="auto"/>
              <w:bottom w:val="nil"/>
              <w:right w:val="nil"/>
            </w:tcBorders>
            <w:shd w:val="clear" w:color="auto" w:fill="FFFFFF"/>
            <w:tcMar>
              <w:left w:w="57" w:type="dxa"/>
            </w:tcMar>
          </w:tcPr>
          <w:p w14:paraId="704ECB86" w14:textId="77777777" w:rsidR="0020018D" w:rsidRPr="00FA067D" w:rsidRDefault="0020018D" w:rsidP="0020018D">
            <w:pPr>
              <w:snapToGrid w:val="0"/>
              <w:jc w:val="both"/>
              <w:rPr>
                <w:color w:val="auto"/>
                <w:sz w:val="2"/>
                <w:szCs w:val="2"/>
              </w:rPr>
            </w:pPr>
            <w:r w:rsidRPr="00EC09CD">
              <w:rPr>
                <w:noProof/>
                <w:color w:val="auto"/>
                <w:sz w:val="2"/>
                <w:szCs w:val="22"/>
              </w:rPr>
              <w:drawing>
                <wp:inline distT="0" distB="0" distL="0" distR="0" wp14:anchorId="3F301280" wp14:editId="3242999C">
                  <wp:extent cx="190500" cy="164705"/>
                  <wp:effectExtent l="0" t="0" r="0" b="698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27957" t="25738" r="-56" b="11926"/>
                          <a:stretch/>
                        </pic:blipFill>
                        <pic:spPr bwMode="auto">
                          <a:xfrm>
                            <a:off x="0" y="0"/>
                            <a:ext cx="190914" cy="1650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21" w:type="pct"/>
            <w:tcBorders>
              <w:top w:val="single" w:sz="4" w:space="0" w:color="auto"/>
              <w:left w:val="nil"/>
              <w:bottom w:val="nil"/>
              <w:right w:val="nil"/>
            </w:tcBorders>
            <w:shd w:val="clear" w:color="auto" w:fill="FFFFFF"/>
            <w:tcMar>
              <w:left w:w="57" w:type="dxa"/>
            </w:tcMar>
            <w:vAlign w:val="center"/>
          </w:tcPr>
          <w:p w14:paraId="19E2CA72" w14:textId="77777777" w:rsidR="0020018D" w:rsidRPr="00EC09CD" w:rsidRDefault="0020018D" w:rsidP="0020018D">
            <w:pPr xmlns:w="http://schemas.openxmlformats.org/wordprocessingml/2006/main">
              <w:pStyle w:val="a7"/>
              <w:shd w:val="clear" w:color="auto" w:fill="auto"/>
              <w:snapToGrid w:val="0"/>
              <w:spacing w:line="240" w:lineRule="auto"/>
              <w:jc w:val="both"/>
              <w:rPr>
                <w:sz w:val="18"/>
                <w:szCs w:val="18"/>
              </w:rPr>
            </w:pPr>
            <w:r xmlns:w="http://schemas.openxmlformats.org/wordprocessingml/2006/main" w:rsidRPr="00EC09CD">
              <w:rPr>
                <w:rStyle w:val="a6"/>
                <w:color w:val="000000"/>
                <w:sz w:val="18"/>
                <w:szCs w:val="13"/>
              </w:rPr>
              <w:t xml:space="preserve">ΠΡΟΕΙΔΟΠΟΙΗΣΗ</w:t>
            </w:r>
          </w:p>
        </w:tc>
        <w:tc>
          <w:tcPr>
            <w:tcW w:w="106" w:type="pct"/>
            <w:tcBorders>
              <w:top w:val="nil"/>
              <w:left w:val="single" w:sz="4" w:space="0" w:color="auto"/>
              <w:bottom w:val="nil"/>
              <w:right w:val="nil"/>
            </w:tcBorders>
            <w:shd w:val="clear" w:color="auto" w:fill="FFFFFF"/>
            <w:tcMar>
              <w:left w:w="57" w:type="dxa"/>
            </w:tcMar>
          </w:tcPr>
          <w:p w14:paraId="2C7D2725" w14:textId="77777777" w:rsidR="0020018D" w:rsidRPr="00EC09CD" w:rsidRDefault="0020018D" w:rsidP="0020018D">
            <w:pPr>
              <w:snapToGrid w:val="0"/>
              <w:jc w:val="both"/>
              <w:rPr>
                <w:color w:val="auto"/>
                <w:sz w:val="8"/>
                <w:szCs w:val="8"/>
                <w:lang w:eastAsia="zh-CN"/>
              </w:rPr>
            </w:pPr>
          </w:p>
        </w:tc>
        <w:tc>
          <w:tcPr>
            <w:tcW w:w="2563" w:type="pct"/>
            <w:vMerge/>
            <w:tcBorders>
              <w:left w:val="nil"/>
              <w:right w:val="nil"/>
            </w:tcBorders>
            <w:shd w:val="clear" w:color="auto" w:fill="FFFFFF"/>
            <w:tcMar>
              <w:left w:w="57" w:type="dxa"/>
            </w:tcMar>
            <w:vAlign w:val="bottom"/>
          </w:tcPr>
          <w:p w14:paraId="585384F7" w14:textId="77777777" w:rsidR="0020018D" w:rsidRPr="00EC09CD" w:rsidRDefault="0020018D" w:rsidP="0020018D">
            <w:pPr>
              <w:snapToGrid w:val="0"/>
              <w:jc w:val="both"/>
              <w:rPr>
                <w:color w:val="auto"/>
                <w:sz w:val="8"/>
                <w:szCs w:val="8"/>
                <w:lang w:eastAsia="zh-CN"/>
              </w:rPr>
            </w:pPr>
          </w:p>
        </w:tc>
      </w:tr>
      <w:tr w:rsidR="0020018D" w:rsidRPr="00EC09CD" w14:paraId="370BCBEB" w14:textId="77777777" w:rsidTr="007D5C8F">
        <w:tc>
          <w:tcPr>
            <w:tcW w:w="2331" w:type="pct"/>
            <w:gridSpan w:val="2"/>
            <w:vMerge w:val="restart"/>
            <w:tcBorders>
              <w:top w:val="single" w:sz="4" w:space="0" w:color="auto"/>
              <w:left w:val="single" w:sz="4" w:space="0" w:color="auto"/>
              <w:bottom w:val="nil"/>
              <w:right w:val="nil"/>
            </w:tcBorders>
            <w:shd w:val="clear" w:color="auto" w:fill="FFFFFF"/>
            <w:tcMar>
              <w:left w:w="57" w:type="dxa"/>
            </w:tcMar>
          </w:tcPr>
          <w:p w14:paraId="632587EA" w14:textId="77777777" w:rsidR="0020018D" w:rsidRPr="00EC09CD" w:rsidRDefault="0020018D" w:rsidP="007D5C8F">
            <w:pPr xmlns:w="http://schemas.openxmlformats.org/wordprocessingml/2006/main">
              <w:pStyle w:val="a7"/>
              <w:numPr>
                <w:ilvl w:val="0"/>
                <w:numId w:val="65"/>
              </w:numPr>
              <w:shd w:val="clear" w:color="auto" w:fill="auto"/>
              <w:tabs>
                <w:tab w:val="left" w:pos="363"/>
              </w:tabs>
              <w:snapToGrid w:val="0"/>
              <w:spacing w:line="240" w:lineRule="auto"/>
              <w:ind w:left="79"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Για λόγους προσωπικής ασφάλειας, αφαιρέστε την ασφάλεια, απενεργοποιήστε τον ασφαλειοδιακόπτη ή αποσυνδέστε το καλώδιο τροφοδοσίας πριν από την εγκατάσταση.</w:t>
            </w:r>
          </w:p>
          <w:p w14:paraId="31DBFE64" w14:textId="77777777" w:rsidR="007D5C8F" w:rsidRPr="00EC09CD" w:rsidRDefault="0020018D" w:rsidP="007D5C8F">
            <w:pPr xmlns:w="http://schemas.openxmlformats.org/wordprocessingml/2006/main">
              <w:pStyle w:val="a7"/>
              <w:numPr>
                <w:ilvl w:val="0"/>
                <w:numId w:val="65"/>
              </w:numPr>
              <w:shd w:val="clear" w:color="auto" w:fill="auto"/>
              <w:tabs>
                <w:tab w:val="left" w:pos="363"/>
              </w:tabs>
              <w:snapToGrid w:val="0"/>
              <w:spacing w:line="240" w:lineRule="auto"/>
              <w:ind w:left="79"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χρησιμοποιείτε καλώδια επέκτασης ή προσαρμογείς διπλής όψης.</w:t>
            </w:r>
          </w:p>
          <w:p w14:paraId="5FBB08C2" w14:textId="77777777" w:rsidR="0020018D" w:rsidRPr="00EC09CD" w:rsidRDefault="0020018D" w:rsidP="007D5C8F">
            <w:pPr xmlns:w="http://schemas.openxmlformats.org/wordprocessingml/2006/main">
              <w:pStyle w:val="a7"/>
              <w:numPr>
                <w:ilvl w:val="0"/>
                <w:numId w:val="65"/>
              </w:numPr>
              <w:shd w:val="clear" w:color="auto" w:fill="auto"/>
              <w:tabs>
                <w:tab w:val="left" w:pos="363"/>
              </w:tabs>
              <w:snapToGrid w:val="0"/>
              <w:spacing w:line="240" w:lineRule="auto"/>
              <w:ind w:left="79"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Το φις πρέπει να εισαχθεί σε κατάλληλη πρίζα, η οποία πρέπει να είναι σωστά εγκατεστημένη και γειωμένη, σύμφωνα με όλους τους τοπικούς κανόνες και κανονισμούς.</w:t>
            </w:r>
          </w:p>
          <w:p w14:paraId="254BF0CA" w14:textId="77777777" w:rsidR="0020018D" w:rsidRPr="00EC09CD" w:rsidRDefault="0020018D" w:rsidP="007D5C8F">
            <w:pPr xmlns:w="http://schemas.openxmlformats.org/wordprocessingml/2006/main">
              <w:pStyle w:val="a7"/>
              <w:numPr>
                <w:ilvl w:val="0"/>
                <w:numId w:val="65"/>
              </w:numPr>
              <w:shd w:val="clear" w:color="auto" w:fill="auto"/>
              <w:tabs>
                <w:tab w:val="left" w:pos="363"/>
              </w:tabs>
              <w:snapToGrid w:val="0"/>
              <w:spacing w:line="240" w:lineRule="auto"/>
              <w:ind w:left="79"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Αυτό το μηχάνημα πρέπει να συντηρείται μόνο από εξειδικευμένο προσωπικό σέρβις. Οι επισκευές από προσωπικό χωρίς την κατάλληλη εμπειρία ενδέχεται να προκαλέσουν τραυματισμό ή σοβαρές ζημιές.</w:t>
            </w:r>
          </w:p>
          <w:p w14:paraId="6D6147F4" w14:textId="77777777" w:rsidR="0020018D" w:rsidRPr="00EC09CD" w:rsidRDefault="0020018D" w:rsidP="007D5C8F">
            <w:pPr xmlns:w="http://schemas.openxmlformats.org/wordprocessingml/2006/main">
              <w:pStyle w:val="a7"/>
              <w:numPr>
                <w:ilvl w:val="0"/>
                <w:numId w:val="65"/>
              </w:numPr>
              <w:shd w:val="clear" w:color="auto" w:fill="auto"/>
              <w:tabs>
                <w:tab w:val="left" w:pos="363"/>
              </w:tabs>
              <w:snapToGrid w:val="0"/>
              <w:spacing w:line="240" w:lineRule="auto"/>
              <w:ind w:left="79" w:firstLine="0"/>
              <w:jc w:val="both"/>
              <w:rPr>
                <w:sz w:val="14"/>
                <w:szCs w:val="13"/>
              </w:rPr>
            </w:pPr>
            <w:r xmlns:w="http://schemas.openxmlformats.org/wordprocessingml/2006/main" w:rsidRPr="00EC09CD">
              <w:rPr>
                <w:rStyle w:val="a6"/>
                <w:color w:val="000000"/>
                <w:sz w:val="14"/>
                <w:szCs w:val="13"/>
              </w:rPr>
              <w:t xml:space="preserve">Συνδέστε τη συσκευή σε ένα ηλεκτρικό κύκλωμα με ονομαστική χωρητικότητα, προστατευμένο και επαρκή ισχύ για να αποφύγετε την ηλεκτρική υπερφόρτωση.</w:t>
            </w:r>
          </w:p>
        </w:tc>
        <w:tc>
          <w:tcPr>
            <w:tcW w:w="106" w:type="pct"/>
            <w:tcBorders>
              <w:top w:val="nil"/>
              <w:left w:val="single" w:sz="4" w:space="0" w:color="auto"/>
              <w:bottom w:val="nil"/>
              <w:right w:val="nil"/>
            </w:tcBorders>
            <w:shd w:val="clear" w:color="auto" w:fill="FFFFFF"/>
            <w:tcMar>
              <w:left w:w="57" w:type="dxa"/>
            </w:tcMar>
          </w:tcPr>
          <w:p w14:paraId="48123BEC" w14:textId="77777777" w:rsidR="0020018D" w:rsidRPr="00EC09CD" w:rsidRDefault="0020018D" w:rsidP="0020018D">
            <w:pPr>
              <w:snapToGrid w:val="0"/>
              <w:jc w:val="both"/>
              <w:rPr>
                <w:color w:val="auto"/>
                <w:sz w:val="14"/>
                <w:szCs w:val="8"/>
                <w:lang w:eastAsia="zh-CN"/>
              </w:rPr>
            </w:pPr>
          </w:p>
        </w:tc>
        <w:tc>
          <w:tcPr>
            <w:tcW w:w="2563" w:type="pct"/>
            <w:vMerge/>
            <w:tcBorders>
              <w:left w:val="nil"/>
              <w:bottom w:val="nil"/>
              <w:right w:val="nil"/>
            </w:tcBorders>
            <w:shd w:val="clear" w:color="auto" w:fill="FFFFFF"/>
            <w:tcMar>
              <w:left w:w="57" w:type="dxa"/>
            </w:tcMar>
            <w:vAlign w:val="bottom"/>
          </w:tcPr>
          <w:p w14:paraId="7E91B64E" w14:textId="77777777" w:rsidR="0020018D" w:rsidRPr="00EC09CD" w:rsidRDefault="0020018D" w:rsidP="0020018D">
            <w:pPr>
              <w:snapToGrid w:val="0"/>
              <w:jc w:val="both"/>
              <w:rPr>
                <w:color w:val="auto"/>
                <w:sz w:val="14"/>
                <w:szCs w:val="8"/>
                <w:lang w:eastAsia="zh-CN"/>
              </w:rPr>
            </w:pPr>
          </w:p>
        </w:tc>
      </w:tr>
      <w:tr w:rsidR="0038584A" w:rsidRPr="00EC09CD" w14:paraId="6F540185" w14:textId="77777777" w:rsidTr="0020018D">
        <w:tc>
          <w:tcPr>
            <w:tcW w:w="2331" w:type="pct"/>
            <w:gridSpan w:val="2"/>
            <w:vMerge/>
            <w:tcBorders>
              <w:top w:val="nil"/>
              <w:left w:val="single" w:sz="4" w:space="0" w:color="auto"/>
              <w:bottom w:val="nil"/>
              <w:right w:val="nil"/>
            </w:tcBorders>
            <w:shd w:val="clear" w:color="auto" w:fill="FFFFFF"/>
            <w:tcMar>
              <w:left w:w="57" w:type="dxa"/>
            </w:tcMar>
          </w:tcPr>
          <w:p w14:paraId="5A9ABA54" w14:textId="77777777" w:rsidR="0038584A" w:rsidRPr="00EC09CD" w:rsidRDefault="0038584A" w:rsidP="0020018D">
            <w:pPr>
              <w:snapToGrid w:val="0"/>
              <w:jc w:val="both"/>
              <w:rPr>
                <w:color w:val="auto"/>
                <w:sz w:val="14"/>
                <w:szCs w:val="8"/>
                <w:lang w:eastAsia="zh-CN"/>
              </w:rPr>
            </w:pPr>
          </w:p>
        </w:tc>
        <w:tc>
          <w:tcPr>
            <w:tcW w:w="106" w:type="pct"/>
            <w:tcBorders>
              <w:top w:val="nil"/>
              <w:left w:val="single" w:sz="4" w:space="0" w:color="auto"/>
              <w:bottom w:val="nil"/>
              <w:right w:val="nil"/>
            </w:tcBorders>
            <w:shd w:val="clear" w:color="auto" w:fill="FFFFFF"/>
            <w:tcMar>
              <w:left w:w="57" w:type="dxa"/>
            </w:tcMar>
          </w:tcPr>
          <w:p w14:paraId="7CEB1F0C" w14:textId="77777777" w:rsidR="0038584A" w:rsidRPr="00EC09CD" w:rsidRDefault="0038584A" w:rsidP="0020018D">
            <w:pPr>
              <w:snapToGrid w:val="0"/>
              <w:jc w:val="both"/>
              <w:rPr>
                <w:color w:val="auto"/>
                <w:sz w:val="14"/>
                <w:szCs w:val="8"/>
                <w:lang w:eastAsia="zh-CN"/>
              </w:rPr>
            </w:pPr>
          </w:p>
        </w:tc>
        <w:tc>
          <w:tcPr>
            <w:tcW w:w="2563" w:type="pct"/>
            <w:tcBorders>
              <w:top w:val="nil"/>
              <w:left w:val="nil"/>
              <w:bottom w:val="nil"/>
              <w:right w:val="nil"/>
            </w:tcBorders>
            <w:shd w:val="clear" w:color="auto" w:fill="FFFFFF"/>
            <w:tcMar>
              <w:left w:w="57" w:type="dxa"/>
            </w:tcMar>
          </w:tcPr>
          <w:p w14:paraId="63131D32" w14:textId="77777777" w:rsidR="0038584A" w:rsidRPr="00FA067D" w:rsidRDefault="001B0BEB" w:rsidP="007D5C8F">
            <w:pPr>
              <w:snapToGrid w:val="0"/>
              <w:jc w:val="center"/>
              <w:rPr>
                <w:color w:val="auto"/>
                <w:sz w:val="2"/>
                <w:szCs w:val="2"/>
              </w:rPr>
            </w:pPr>
            <w:r w:rsidRPr="00EC09CD">
              <w:rPr>
                <w:noProof/>
                <w:color w:val="auto"/>
                <w:sz w:val="2"/>
                <w:szCs w:val="22"/>
              </w:rPr>
              <w:drawing>
                <wp:inline distT="0" distB="0" distL="0" distR="0" wp14:anchorId="400BB8BC" wp14:editId="1CBACD94">
                  <wp:extent cx="1378226" cy="1234880"/>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0">
                            <a:extLst>
                              <a:ext uri="{28A0092B-C50C-407E-A947-70E740481C1C}">
                                <a14:useLocalDpi xmlns:a14="http://schemas.microsoft.com/office/drawing/2010/main" val="0"/>
                              </a:ext>
                            </a:extLst>
                          </a:blip>
                          <a:srcRect l="11881" r="8395"/>
                          <a:stretch/>
                        </pic:blipFill>
                        <pic:spPr bwMode="auto">
                          <a:xfrm>
                            <a:off x="0" y="0"/>
                            <a:ext cx="1389151" cy="12446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584A" w:rsidRPr="00EC09CD" w14:paraId="0C879462" w14:textId="77777777" w:rsidTr="0020018D">
        <w:tc>
          <w:tcPr>
            <w:tcW w:w="2331" w:type="pct"/>
            <w:gridSpan w:val="2"/>
            <w:vMerge/>
            <w:tcBorders>
              <w:top w:val="nil"/>
              <w:left w:val="single" w:sz="4" w:space="0" w:color="auto"/>
              <w:bottom w:val="nil"/>
              <w:right w:val="nil"/>
            </w:tcBorders>
            <w:shd w:val="clear" w:color="auto" w:fill="FFFFFF"/>
            <w:tcMar>
              <w:left w:w="57" w:type="dxa"/>
            </w:tcMar>
          </w:tcPr>
          <w:p w14:paraId="04CB3CE9" w14:textId="77777777" w:rsidR="0038584A" w:rsidRPr="00FA067D" w:rsidRDefault="0038584A" w:rsidP="0020018D">
            <w:pPr>
              <w:snapToGrid w:val="0"/>
              <w:jc w:val="both"/>
              <w:rPr>
                <w:color w:val="auto"/>
                <w:sz w:val="2"/>
                <w:szCs w:val="2"/>
                <w:lang w:eastAsia="zh-CN"/>
              </w:rPr>
            </w:pPr>
          </w:p>
        </w:tc>
        <w:tc>
          <w:tcPr>
            <w:tcW w:w="106" w:type="pct"/>
            <w:tcBorders>
              <w:top w:val="nil"/>
              <w:left w:val="single" w:sz="4" w:space="0" w:color="auto"/>
              <w:bottom w:val="nil"/>
              <w:right w:val="nil"/>
            </w:tcBorders>
            <w:shd w:val="clear" w:color="auto" w:fill="FFFFFF"/>
            <w:tcMar>
              <w:left w:w="57" w:type="dxa"/>
            </w:tcMar>
          </w:tcPr>
          <w:p w14:paraId="03EC7836" w14:textId="77777777" w:rsidR="0038584A" w:rsidRPr="00EC09CD" w:rsidRDefault="0038584A" w:rsidP="0020018D">
            <w:pPr>
              <w:snapToGrid w:val="0"/>
              <w:jc w:val="both"/>
              <w:rPr>
                <w:color w:val="auto"/>
                <w:sz w:val="8"/>
                <w:szCs w:val="8"/>
                <w:lang w:eastAsia="zh-CN"/>
              </w:rPr>
            </w:pPr>
          </w:p>
        </w:tc>
        <w:tc>
          <w:tcPr>
            <w:tcW w:w="2563" w:type="pct"/>
            <w:vMerge w:val="restart"/>
            <w:tcBorders>
              <w:top w:val="nil"/>
              <w:left w:val="nil"/>
              <w:bottom w:val="nil"/>
              <w:right w:val="nil"/>
            </w:tcBorders>
            <w:shd w:val="clear" w:color="auto" w:fill="FFFFFF"/>
            <w:tcMar>
              <w:left w:w="57" w:type="dxa"/>
            </w:tcMar>
          </w:tcPr>
          <w:p w14:paraId="21CC609F" w14:textId="77777777" w:rsidR="0038584A" w:rsidRPr="00EC09CD" w:rsidRDefault="0038584A" w:rsidP="002F72D8">
            <w:pPr xmlns:w="http://schemas.openxmlformats.org/wordprocessingml/2006/main">
              <w:pStyle w:val="a7"/>
              <w:numPr>
                <w:ilvl w:val="0"/>
                <w:numId w:val="65"/>
              </w:numPr>
              <w:shd w:val="clear" w:color="auto" w:fill="auto"/>
              <w:tabs>
                <w:tab w:val="left" w:pos="565"/>
              </w:tabs>
              <w:snapToGrid w:val="0"/>
              <w:spacing w:line="240" w:lineRule="auto"/>
              <w:ind w:left="281" w:firstLine="0"/>
              <w:jc w:val="both"/>
              <w:rPr>
                <w:sz w:val="14"/>
                <w:szCs w:val="13"/>
              </w:rPr>
            </w:pPr>
            <w:r xmlns:w="http://schemas.openxmlformats.org/wordprocessingml/2006/main" w:rsidRPr="00EC09CD">
              <w:rPr>
                <w:rStyle w:val="a6"/>
                <w:color w:val="000000"/>
                <w:sz w:val="14"/>
                <w:szCs w:val="13"/>
              </w:rPr>
              <w:t xml:space="preserve">Βεβαιωθείτε ότι έχετε αφαιρέσει όλα τα υλικά συσκευασίας.</w:t>
            </w:r>
          </w:p>
          <w:p w14:paraId="38A385A9" w14:textId="77777777" w:rsidR="0038584A" w:rsidRPr="00EC09CD" w:rsidRDefault="0038584A" w:rsidP="007D5C8F">
            <w:pPr xmlns:w="http://schemas.openxmlformats.org/wordprocessingml/2006/main">
              <w:pStyle w:val="a7"/>
              <w:numPr>
                <w:ilvl w:val="0"/>
                <w:numId w:val="20"/>
              </w:numPr>
              <w:shd w:val="clear" w:color="auto" w:fill="auto"/>
              <w:tabs>
                <w:tab w:val="left" w:pos="326"/>
              </w:tabs>
              <w:snapToGrid w:val="0"/>
              <w:spacing w:line="240" w:lineRule="auto"/>
              <w:ind w:left="326" w:hanging="326"/>
              <w:jc w:val="both"/>
              <w:rPr>
                <w:rStyle w:val="a6"/>
                <w:rFonts w:cs="Arial"/>
                <w:color w:val="000000"/>
                <w:sz w:val="14"/>
                <w:szCs w:val="13"/>
              </w:rPr>
            </w:pPr>
            <w:r xmlns:w="http://schemas.openxmlformats.org/wordprocessingml/2006/main" w:rsidRPr="00EC09CD">
              <w:rPr>
                <w:rStyle w:val="a6"/>
                <w:color w:val="000000"/>
                <w:sz w:val="14"/>
                <w:szCs w:val="13"/>
              </w:rPr>
              <w:t xml:space="preserve">Ενεργοποιήστε το πλυντήριο πιάτων και εκτελέστε το πρόγραμμα «Εντατικό» για να ελέγξετε τη σωστή λειτουργία.</w:t>
            </w:r>
          </w:p>
          <w:p w14:paraId="744B6C53" w14:textId="77777777" w:rsidR="0038584A" w:rsidRPr="00EC09CD" w:rsidRDefault="0038584A" w:rsidP="007D5C8F">
            <w:pPr xmlns:w="http://schemas.openxmlformats.org/wordprocessingml/2006/main">
              <w:pStyle w:val="a7"/>
              <w:numPr>
                <w:ilvl w:val="0"/>
                <w:numId w:val="20"/>
              </w:numPr>
              <w:shd w:val="clear" w:color="auto" w:fill="auto"/>
              <w:tabs>
                <w:tab w:val="left" w:pos="326"/>
              </w:tabs>
              <w:snapToGrid w:val="0"/>
              <w:spacing w:line="240" w:lineRule="auto"/>
              <w:ind w:left="326" w:hanging="326"/>
              <w:jc w:val="both"/>
              <w:rPr>
                <w:sz w:val="14"/>
                <w:szCs w:val="13"/>
              </w:rPr>
            </w:pPr>
            <w:r xmlns:w="http://schemas.openxmlformats.org/wordprocessingml/2006/main" w:rsidRPr="00EC09CD">
              <w:rPr>
                <w:rStyle w:val="a6"/>
                <w:color w:val="000000"/>
                <w:sz w:val="14"/>
                <w:szCs w:val="13"/>
              </w:rPr>
              <w:t xml:space="preserve">Ελέγξτε τους σωλήνες εισόδου και εξόδου για διαρροές.</w:t>
            </w:r>
          </w:p>
        </w:tc>
      </w:tr>
      <w:tr w:rsidR="0038584A" w:rsidRPr="00EC09CD" w14:paraId="6C8FBC1D" w14:textId="77777777" w:rsidTr="0020018D">
        <w:tc>
          <w:tcPr>
            <w:tcW w:w="2331" w:type="pct"/>
            <w:gridSpan w:val="2"/>
            <w:tcBorders>
              <w:top w:val="single" w:sz="4" w:space="0" w:color="auto"/>
              <w:left w:val="nil"/>
              <w:bottom w:val="nil"/>
              <w:right w:val="nil"/>
            </w:tcBorders>
            <w:shd w:val="clear" w:color="auto" w:fill="FFFFFF"/>
            <w:tcMar>
              <w:left w:w="57" w:type="dxa"/>
            </w:tcMar>
          </w:tcPr>
          <w:p w14:paraId="48541A31" w14:textId="77777777" w:rsidR="0038584A" w:rsidRPr="00EC09CD" w:rsidRDefault="0038584A" w:rsidP="0020018D">
            <w:pPr>
              <w:snapToGrid w:val="0"/>
              <w:jc w:val="both"/>
              <w:rPr>
                <w:color w:val="auto"/>
                <w:sz w:val="14"/>
                <w:szCs w:val="8"/>
                <w:lang w:eastAsia="zh-CN"/>
              </w:rPr>
            </w:pPr>
          </w:p>
        </w:tc>
        <w:tc>
          <w:tcPr>
            <w:tcW w:w="106" w:type="pct"/>
            <w:tcBorders>
              <w:top w:val="nil"/>
              <w:left w:val="nil"/>
              <w:bottom w:val="nil"/>
              <w:right w:val="nil"/>
            </w:tcBorders>
            <w:shd w:val="clear" w:color="auto" w:fill="FFFFFF"/>
            <w:tcMar>
              <w:left w:w="57" w:type="dxa"/>
            </w:tcMar>
          </w:tcPr>
          <w:p w14:paraId="5D7D922E" w14:textId="77777777" w:rsidR="0038584A" w:rsidRPr="00EC09CD" w:rsidRDefault="0038584A" w:rsidP="0020018D">
            <w:pPr>
              <w:snapToGrid w:val="0"/>
              <w:jc w:val="both"/>
              <w:rPr>
                <w:color w:val="auto"/>
                <w:sz w:val="14"/>
                <w:szCs w:val="8"/>
                <w:lang w:eastAsia="zh-CN"/>
              </w:rPr>
            </w:pPr>
          </w:p>
        </w:tc>
        <w:tc>
          <w:tcPr>
            <w:tcW w:w="2563" w:type="pct"/>
            <w:vMerge/>
            <w:tcBorders>
              <w:top w:val="nil"/>
              <w:left w:val="nil"/>
              <w:bottom w:val="nil"/>
              <w:right w:val="nil"/>
            </w:tcBorders>
            <w:shd w:val="clear" w:color="auto" w:fill="FFFFFF"/>
            <w:tcMar>
              <w:left w:w="57" w:type="dxa"/>
            </w:tcMar>
          </w:tcPr>
          <w:p w14:paraId="355DDA62" w14:textId="77777777" w:rsidR="0038584A" w:rsidRPr="00EC09CD" w:rsidRDefault="0038584A" w:rsidP="0020018D">
            <w:pPr>
              <w:snapToGrid w:val="0"/>
              <w:jc w:val="both"/>
              <w:rPr>
                <w:color w:val="auto"/>
                <w:sz w:val="14"/>
                <w:szCs w:val="8"/>
                <w:lang w:eastAsia="zh-CN"/>
              </w:rPr>
            </w:pPr>
          </w:p>
        </w:tc>
      </w:tr>
    </w:tbl>
    <w:p w14:paraId="61308E8F" w14:textId="77777777" w:rsidR="00D75FEC" w:rsidRPr="00EC09CD" w:rsidRDefault="00D75FEC" w:rsidP="0020018D">
      <w:pPr>
        <w:snapToGrid w:val="0"/>
        <w:jc w:val="both"/>
        <w:rPr>
          <w:color w:val="auto"/>
          <w:sz w:val="14"/>
          <w:szCs w:val="22"/>
          <w:lang w:eastAsia="zh-CN"/>
        </w:rPr>
      </w:pPr>
    </w:p>
    <w:p w14:paraId="1ED9DEB1" w14:textId="77777777" w:rsidR="00D75FEC" w:rsidRPr="00EC09CD" w:rsidRDefault="00D75FEC" w:rsidP="007D5C8F">
      <w:pPr>
        <w:widowControl/>
        <w:tabs>
          <w:tab w:val="left" w:pos="3828"/>
        </w:tabs>
        <w:rPr>
          <w:color w:val="auto"/>
          <w:sz w:val="14"/>
          <w:szCs w:val="22"/>
        </w:rPr>
      </w:pPr>
      <w:r w:rsidRPr="00EC09CD">
        <w:rPr>
          <w:sz w:val="22"/>
          <w:szCs w:val="22"/>
        </w:rPr>
        <w:br w:type="page"/>
      </w:r>
    </w:p>
    <w:tbl>
      <w:tblPr>
        <w:tblW w:w="5000" w:type="pct"/>
        <w:tblCellMar>
          <w:top w:w="28" w:type="dxa"/>
          <w:left w:w="0" w:type="dxa"/>
          <w:bottom w:w="28" w:type="dxa"/>
          <w:right w:w="57" w:type="dxa"/>
        </w:tblCellMar>
        <w:tblLook w:val="0000" w:firstRow="0" w:lastRow="0" w:firstColumn="0" w:lastColumn="0" w:noHBand="0" w:noVBand="0"/>
      </w:tblPr>
      <w:tblGrid>
        <w:gridCol w:w="3287"/>
        <w:gridCol w:w="120"/>
        <w:gridCol w:w="414"/>
        <w:gridCol w:w="2869"/>
      </w:tblGrid>
      <w:tr w:rsidR="0038584A" w:rsidRPr="00EC09CD" w14:paraId="332BDB37" w14:textId="77777777" w:rsidTr="004C6474">
        <w:tc>
          <w:tcPr>
            <w:tcW w:w="2457" w:type="pct"/>
            <w:vMerge w:val="restart"/>
            <w:tcBorders>
              <w:top w:val="nil"/>
              <w:left w:val="nil"/>
              <w:bottom w:val="nil"/>
              <w:right w:val="nil"/>
            </w:tcBorders>
            <w:shd w:val="clear" w:color="auto" w:fill="FFFFFF"/>
            <w:tcMar>
              <w:left w:w="57" w:type="dxa"/>
            </w:tcMar>
          </w:tcPr>
          <w:p w14:paraId="7EA4C929" w14:textId="77777777" w:rsidR="0038584A" w:rsidRPr="00EC09CD" w:rsidRDefault="0038584A" w:rsidP="00542891">
            <w:pPr xmlns:w="http://schemas.openxmlformats.org/wordprocessingml/2006/main">
              <w:pStyle w:val="1"/>
              <w:rPr>
                <w:sz w:val="20"/>
                <w:szCs w:val="20"/>
              </w:rPr>
            </w:pPr>
            <w:bookmarkStart xmlns:w="http://schemas.openxmlformats.org/wordprocessingml/2006/main" w:id="26" w:name="_Toc213854310"/>
            <w:r xmlns:w="http://schemas.openxmlformats.org/wordprocessingml/2006/main" w:rsidRPr="00EC09CD">
              <w:rPr>
                <w:rStyle w:val="a6"/>
                <w:sz w:val="20"/>
                <w:szCs w:val="13"/>
              </w:rPr>
              <w:lastRenderedPageBreak xmlns:w="http://schemas.openxmlformats.org/wordprocessingml/2006/main"/>
            </w:r>
            <w:r xmlns:w="http://schemas.openxmlformats.org/wordprocessingml/2006/main" w:rsidRPr="00EC09CD">
              <w:rPr>
                <w:rStyle w:val="a6"/>
                <w:sz w:val="20"/>
                <w:szCs w:val="13"/>
              </w:rPr>
              <w:t xml:space="preserve">Λειτουργία</w:t>
            </w:r>
            <w:bookmarkEnd xmlns:w="http://schemas.openxmlformats.org/wordprocessingml/2006/main" w:id="26"/>
          </w:p>
          <w:p w14:paraId="12C622FB" w14:textId="77777777" w:rsidR="0038584A" w:rsidRPr="00EC09CD" w:rsidRDefault="0038584A" w:rsidP="00542891">
            <w:pPr xmlns:w="http://schemas.openxmlformats.org/wordprocessingml/2006/main">
              <w:pStyle w:val="2"/>
              <w:rPr>
                <w:sz w:val="20"/>
                <w:szCs w:val="20"/>
              </w:rPr>
            </w:pPr>
            <w:bookmarkStart xmlns:w="http://schemas.openxmlformats.org/wordprocessingml/2006/main" w:id="27" w:name="_Toc213854311"/>
            <w:r xmlns:w="http://schemas.openxmlformats.org/wordprocessingml/2006/main" w:rsidRPr="00EC09CD">
              <w:rPr>
                <w:rStyle w:val="a6"/>
                <w:sz w:val="20"/>
                <w:szCs w:val="13"/>
              </w:rPr>
              <w:t xml:space="preserve">Επισκόπηση</w:t>
            </w:r>
            <w:bookmarkEnd xmlns:w="http://schemas.openxmlformats.org/wordprocessingml/2006/main" w:id="27"/>
          </w:p>
          <w:p w14:paraId="5638BF0A" w14:textId="77777777" w:rsidR="0038584A" w:rsidRPr="00EC09CD" w:rsidRDefault="0038584A" w:rsidP="0020018D">
            <w:pPr xmlns:w="http://schemas.openxmlformats.org/wordprocessingml/2006/main">
              <w:pStyle w:val="a7"/>
              <w:shd w:val="clear" w:color="auto" w:fill="auto"/>
              <w:snapToGrid w:val="0"/>
              <w:spacing w:line="240" w:lineRule="auto"/>
              <w:jc w:val="both"/>
              <w:rPr>
                <w:b/>
                <w:bCs/>
                <w:sz w:val="14"/>
                <w:szCs w:val="14"/>
              </w:rPr>
            </w:pPr>
            <w:r xmlns:w="http://schemas.openxmlformats.org/wordprocessingml/2006/main" w:rsidRPr="00EC09CD">
              <w:rPr>
                <w:rStyle w:val="a6"/>
                <w:b/>
                <w:color w:val="000000"/>
                <w:sz w:val="14"/>
                <w:szCs w:val="13"/>
              </w:rPr>
              <w:t xml:space="preserve">Τρόπος χρήσης</w:t>
            </w:r>
          </w:p>
          <w:p w14:paraId="5A05C3E3" w14:textId="77777777" w:rsidR="0038584A" w:rsidRPr="00EC09CD" w:rsidRDefault="0038584A" w:rsidP="007D5C8F">
            <w:pPr xmlns:w="http://schemas.openxmlformats.org/wordprocessingml/2006/main">
              <w:pStyle w:val="a7"/>
              <w:numPr>
                <w:ilvl w:val="0"/>
                <w:numId w:val="65"/>
              </w:numPr>
              <w:shd w:val="clear" w:color="auto" w:fill="auto"/>
              <w:tabs>
                <w:tab w:val="left" w:pos="367"/>
              </w:tabs>
              <w:snapToGrid w:val="0"/>
              <w:spacing w:line="240" w:lineRule="auto"/>
              <w:ind w:left="79"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Παρακαλούμε διαβάστε τις σημαντικές οδηγίες ασφαλείας.</w:t>
            </w:r>
          </w:p>
          <w:p w14:paraId="2A38D2D4" w14:textId="77777777" w:rsidR="0038584A" w:rsidRPr="00EC09CD" w:rsidRDefault="0038584A" w:rsidP="007D5C8F">
            <w:pPr xmlns:w="http://schemas.openxmlformats.org/wordprocessingml/2006/main">
              <w:pStyle w:val="a7"/>
              <w:numPr>
                <w:ilvl w:val="0"/>
                <w:numId w:val="65"/>
              </w:numPr>
              <w:shd w:val="clear" w:color="auto" w:fill="auto"/>
              <w:tabs>
                <w:tab w:val="left" w:pos="382"/>
              </w:tabs>
              <w:snapToGrid w:val="0"/>
              <w:spacing w:line="240" w:lineRule="auto"/>
              <w:ind w:left="79"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Ακολουθήστε τις οδηγίες όταν φορτώνετε πιάτα και σκεύη που πρόκειται να πλυθούν στο πλυντήριο πιάτων για να εξασφαλίσετε αποτελεσματικό καθαρισμό.</w:t>
            </w:r>
          </w:p>
          <w:p w14:paraId="60FCD00D" w14:textId="77777777" w:rsidR="0038584A" w:rsidRPr="00EC09CD" w:rsidRDefault="0038584A" w:rsidP="007D5C8F">
            <w:pPr xmlns:w="http://schemas.openxmlformats.org/wordprocessingml/2006/main">
              <w:pStyle w:val="a7"/>
              <w:numPr>
                <w:ilvl w:val="0"/>
                <w:numId w:val="65"/>
              </w:numPr>
              <w:shd w:val="clear" w:color="auto" w:fill="auto"/>
              <w:tabs>
                <w:tab w:val="left" w:pos="362"/>
              </w:tabs>
              <w:snapToGrid w:val="0"/>
              <w:spacing w:line="240" w:lineRule="auto"/>
              <w:ind w:left="79"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Παρακαλούμε αφαιρέστε αδιάλυτες ουσίες όπως κόκαλα, οδοντογλυφίδες και κομμάτια χαρτιού όταν τοποθετείτε τα πιάτα που πρόκειται να πλυθούν στο πλυντήριο πιάτων.</w:t>
            </w:r>
          </w:p>
          <w:p w14:paraId="5DC67609" w14:textId="77777777" w:rsidR="0038584A" w:rsidRPr="00EC09CD" w:rsidRDefault="0038584A" w:rsidP="007D5C8F">
            <w:pPr xmlns:w="http://schemas.openxmlformats.org/wordprocessingml/2006/main">
              <w:pStyle w:val="a7"/>
              <w:shd w:val="clear" w:color="auto" w:fill="auto"/>
              <w:snapToGrid w:val="0"/>
              <w:spacing w:before="120" w:line="240" w:lineRule="auto"/>
              <w:jc w:val="both"/>
              <w:rPr>
                <w:b/>
                <w:bCs/>
                <w:sz w:val="14"/>
                <w:szCs w:val="14"/>
              </w:rPr>
            </w:pPr>
            <w:r xmlns:w="http://schemas.openxmlformats.org/wordprocessingml/2006/main" w:rsidRPr="00EC09CD">
              <w:rPr>
                <w:rStyle w:val="a6"/>
                <w:b/>
                <w:color w:val="000000"/>
                <w:sz w:val="14"/>
                <w:szCs w:val="13"/>
              </w:rPr>
              <w:t xml:space="preserve">Φόρτωση</w:t>
            </w:r>
          </w:p>
          <w:p w14:paraId="21AB2604" w14:textId="77777777" w:rsidR="0038584A" w:rsidRPr="00EC09CD" w:rsidRDefault="0038584A" w:rsidP="007D5C8F">
            <w:pPr xmlns:w="http://schemas.openxmlformats.org/wordprocessingml/2006/main">
              <w:pStyle w:val="a7"/>
              <w:numPr>
                <w:ilvl w:val="0"/>
                <w:numId w:val="65"/>
              </w:numPr>
              <w:shd w:val="clear" w:color="auto" w:fill="auto"/>
              <w:tabs>
                <w:tab w:val="left" w:pos="363"/>
              </w:tabs>
              <w:snapToGrid w:val="0"/>
              <w:spacing w:line="240" w:lineRule="auto"/>
              <w:ind w:left="79"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Τοποθετείτε μόνο πιάτα και σκεύη κατάλληλα για χρήση σε πλυντήριο πιάτων.</w:t>
            </w:r>
          </w:p>
          <w:p w14:paraId="3DDE2CC3" w14:textId="77777777" w:rsidR="0038584A" w:rsidRPr="00EC09CD" w:rsidRDefault="0038584A" w:rsidP="007D5C8F">
            <w:pPr xmlns:w="http://schemas.openxmlformats.org/wordprocessingml/2006/main">
              <w:pStyle w:val="a7"/>
              <w:numPr>
                <w:ilvl w:val="0"/>
                <w:numId w:val="65"/>
              </w:numPr>
              <w:shd w:val="clear" w:color="auto" w:fill="auto"/>
              <w:tabs>
                <w:tab w:val="left" w:pos="363"/>
              </w:tabs>
              <w:snapToGrid w:val="0"/>
              <w:spacing w:line="240" w:lineRule="auto"/>
              <w:ind w:left="79"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Αφαιρέστε τα σκληρά, καμένα υπολείμματα από τα πιάτα πριν τα τοποθετήσετε στο πλυντήριο πιάτων.</w:t>
            </w:r>
          </w:p>
          <w:p w14:paraId="0F680F5B" w14:textId="77777777" w:rsidR="0038584A" w:rsidRPr="00EC09CD" w:rsidRDefault="0038584A" w:rsidP="007D5C8F">
            <w:pPr xmlns:w="http://schemas.openxmlformats.org/wordprocessingml/2006/main">
              <w:pStyle w:val="a7"/>
              <w:numPr>
                <w:ilvl w:val="0"/>
                <w:numId w:val="65"/>
              </w:numPr>
              <w:shd w:val="clear" w:color="auto" w:fill="auto"/>
              <w:tabs>
                <w:tab w:val="left" w:pos="363"/>
              </w:tabs>
              <w:snapToGrid w:val="0"/>
              <w:spacing w:line="240" w:lineRule="auto"/>
              <w:ind w:left="79"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Τοποθετήστε τα βαθιά πιάτα υπό γωνία για να βοηθήσετε στην αποστράγγιση του νερού και να επιταχύνετε τη διαδικασία στεγνώματος.</w:t>
            </w:r>
          </w:p>
          <w:p w14:paraId="2621D9B9" w14:textId="77777777" w:rsidR="0038584A" w:rsidRPr="00EC09CD" w:rsidRDefault="0038584A" w:rsidP="007D5C8F">
            <w:pPr xmlns:w="http://schemas.openxmlformats.org/wordprocessingml/2006/main">
              <w:pStyle w:val="a7"/>
              <w:shd w:val="clear" w:color="auto" w:fill="auto"/>
              <w:snapToGrid w:val="0"/>
              <w:spacing w:line="240" w:lineRule="auto"/>
              <w:jc w:val="both"/>
              <w:rPr>
                <w:b/>
                <w:bCs/>
                <w:sz w:val="14"/>
                <w:szCs w:val="13"/>
              </w:rPr>
            </w:pPr>
            <w:r xmlns:w="http://schemas.openxmlformats.org/wordprocessingml/2006/main" w:rsidRPr="00EC09CD">
              <w:rPr>
                <w:rStyle w:val="a6"/>
                <w:b/>
                <w:color w:val="000000"/>
                <w:sz w:val="14"/>
                <w:szCs w:val="13"/>
              </w:rPr>
              <w:t xml:space="preserve">Συμβουλές:</w:t>
            </w:r>
          </w:p>
          <w:p w14:paraId="7BAA4281" w14:textId="140A2CAA" w:rsidR="0038584A" w:rsidRPr="00EC09CD" w:rsidRDefault="0038584A" w:rsidP="007D5C8F">
            <w:pPr xmlns:w="http://schemas.openxmlformats.org/wordprocessingml/2006/main">
              <w:pStyle w:val="a7"/>
              <w:numPr>
                <w:ilvl w:val="0"/>
                <w:numId w:val="65"/>
              </w:numPr>
              <w:shd w:val="clear" w:color="auto" w:fill="auto"/>
              <w:tabs>
                <w:tab w:val="left" w:pos="363"/>
              </w:tabs>
              <w:snapToGrid w:val="0"/>
              <w:spacing w:line="240" w:lineRule="auto"/>
              <w:ind w:left="79" w:firstLine="0"/>
              <w:jc w:val="both"/>
              <w:rPr>
                <w:sz w:val="14"/>
                <w:szCs w:val="13"/>
              </w:rPr>
            </w:pPr>
            <w:r xmlns:w="http://schemas.openxmlformats.org/wordprocessingml/2006/main" w:rsidRPr="00EC09CD">
              <w:rPr>
                <w:rStyle w:val="a6"/>
                <w:color w:val="000000"/>
                <w:sz w:val="14"/>
                <w:szCs w:val="13"/>
              </w:rPr>
              <w:t xml:space="preserve">Μην τοποθετείτε αντικείμενα ανθεκτικά στη θερμότητα ή με μεταλλική διακόσμηση στο πλυντήριο πιάτων.</w:t>
            </w:r>
          </w:p>
          <w:p w14:paraId="4DC646D3" w14:textId="77777777" w:rsidR="0038584A" w:rsidRPr="00EC09CD" w:rsidRDefault="0038584A" w:rsidP="007D5C8F">
            <w:pPr xmlns:w="http://schemas.openxmlformats.org/wordprocessingml/2006/main">
              <w:pStyle w:val="a7"/>
              <w:shd w:val="clear" w:color="auto" w:fill="auto"/>
              <w:snapToGrid w:val="0"/>
              <w:spacing w:before="120" w:line="240" w:lineRule="auto"/>
              <w:jc w:val="both"/>
              <w:rPr>
                <w:b/>
                <w:bCs/>
                <w:sz w:val="14"/>
                <w:szCs w:val="14"/>
              </w:rPr>
            </w:pPr>
            <w:r xmlns:w="http://schemas.openxmlformats.org/wordprocessingml/2006/main" w:rsidRPr="00EC09CD">
              <w:rPr>
                <w:rStyle w:val="a6"/>
                <w:b/>
                <w:color w:val="000000"/>
                <w:sz w:val="14"/>
                <w:szCs w:val="13"/>
              </w:rPr>
              <w:t xml:space="preserve">Γρήγορη εκκίνηση</w:t>
            </w:r>
          </w:p>
          <w:p w14:paraId="4A97DF26" w14:textId="77777777" w:rsidR="0038584A" w:rsidRPr="00EC09CD" w:rsidRDefault="0038584A" w:rsidP="007D5C8F">
            <w:pPr xmlns:w="http://schemas.openxmlformats.org/wordprocessingml/2006/main">
              <w:pStyle w:val="a7"/>
              <w:numPr>
                <w:ilvl w:val="0"/>
                <w:numId w:val="25"/>
              </w:numPr>
              <w:shd w:val="clear" w:color="auto" w:fill="auto"/>
              <w:tabs>
                <w:tab w:val="left" w:pos="371"/>
              </w:tabs>
              <w:snapToGrid w:val="0"/>
              <w:spacing w:line="240" w:lineRule="auto"/>
              <w:jc w:val="both"/>
              <w:rPr>
                <w:b/>
                <w:bCs/>
                <w:sz w:val="14"/>
                <w:szCs w:val="13"/>
              </w:rPr>
            </w:pPr>
            <w:r xmlns:w="http://schemas.openxmlformats.org/wordprocessingml/2006/main" w:rsidRPr="00EC09CD">
              <w:rPr>
                <w:rStyle w:val="a6"/>
                <w:b/>
                <w:color w:val="000000"/>
                <w:sz w:val="14"/>
                <w:szCs w:val="13"/>
              </w:rPr>
              <w:t xml:space="preserve">Τοποθετήστε τα πιάτα στο πλυντήριο πιάτων.</w:t>
            </w:r>
          </w:p>
          <w:p w14:paraId="3F588E1F" w14:textId="77777777" w:rsidR="0038584A" w:rsidRPr="00EC09CD" w:rsidRDefault="0038584A" w:rsidP="007D5C8F">
            <w:pPr xmlns:w="http://schemas.openxmlformats.org/wordprocessingml/2006/main">
              <w:pStyle w:val="a7"/>
              <w:shd w:val="clear" w:color="auto" w:fill="auto"/>
              <w:snapToGrid w:val="0"/>
              <w:spacing w:line="240" w:lineRule="auto"/>
              <w:ind w:left="371"/>
              <w:jc w:val="both"/>
              <w:rPr>
                <w:sz w:val="14"/>
                <w:szCs w:val="13"/>
              </w:rPr>
            </w:pPr>
            <w:r xmlns:w="http://schemas.openxmlformats.org/wordprocessingml/2006/main" w:rsidRPr="00EC09CD">
              <w:rPr>
                <w:rStyle w:val="a6"/>
                <w:color w:val="000000"/>
                <w:sz w:val="14"/>
                <w:szCs w:val="13"/>
              </w:rPr>
              <w:t xml:space="preserve">Ξύστε την περίσσεια φαγητού, κόκαλα και οποιαδήποτε άλλα στερεά και αδιάλυτα υπολείμματα από τα πιάτα. Αφαιρέστε τυχόν σχάρες πιάτων και φορτώστε τα πιάτα σύμφωνα με τις οδηγίες αυτού του εγχειριδίου.</w:t>
            </w:r>
          </w:p>
          <w:p w14:paraId="43510285" w14:textId="77777777" w:rsidR="0038584A" w:rsidRPr="00EC09CD" w:rsidRDefault="0038584A" w:rsidP="007D5C8F">
            <w:pPr xmlns:w="http://schemas.openxmlformats.org/wordprocessingml/2006/main">
              <w:pStyle w:val="a7"/>
              <w:numPr>
                <w:ilvl w:val="0"/>
                <w:numId w:val="25"/>
              </w:numPr>
              <w:shd w:val="clear" w:color="auto" w:fill="auto"/>
              <w:tabs>
                <w:tab w:val="left" w:pos="371"/>
              </w:tabs>
              <w:snapToGrid w:val="0"/>
              <w:spacing w:line="240" w:lineRule="auto"/>
              <w:jc w:val="both"/>
              <w:rPr>
                <w:b/>
                <w:bCs/>
                <w:sz w:val="14"/>
                <w:szCs w:val="13"/>
              </w:rPr>
            </w:pPr>
            <w:r xmlns:w="http://schemas.openxmlformats.org/wordprocessingml/2006/main" w:rsidRPr="00EC09CD">
              <w:rPr>
                <w:rStyle w:val="a6"/>
                <w:b/>
                <w:color w:val="000000"/>
                <w:sz w:val="14"/>
                <w:szCs w:val="13"/>
              </w:rPr>
              <w:t xml:space="preserve">Ελέγξτε την προετοιμασία</w:t>
            </w:r>
          </w:p>
          <w:p w14:paraId="15DA7831" w14:textId="77777777" w:rsidR="0038584A" w:rsidRPr="00EC09CD" w:rsidRDefault="0038584A" w:rsidP="007D5C8F">
            <w:pPr xmlns:w="http://schemas.openxmlformats.org/wordprocessingml/2006/main">
              <w:pStyle w:val="a7"/>
              <w:shd w:val="clear" w:color="auto" w:fill="auto"/>
              <w:snapToGrid w:val="0"/>
              <w:spacing w:line="240" w:lineRule="auto"/>
              <w:ind w:left="371"/>
              <w:jc w:val="both"/>
              <w:rPr>
                <w:sz w:val="14"/>
                <w:szCs w:val="13"/>
              </w:rPr>
            </w:pPr>
            <w:r xmlns:w="http://schemas.openxmlformats.org/wordprocessingml/2006/main" w:rsidRPr="00EC09CD">
              <w:rPr>
                <w:rStyle w:val="a6"/>
                <w:color w:val="000000"/>
                <w:sz w:val="14"/>
                <w:szCs w:val="13"/>
              </w:rPr>
              <w:t xml:space="preserve">Προσθέστε τη συνιστώμενη ποσότητα απορρυπαντικού στη θήκη και κλείστε το καπάκι σύμφωνα με τις οδηγίες σε αυτό το εγχειρίδιο. Εάν απαιτείται πρόπλυση, η χοάνη στο πάνω μέρος του καπακιού θα πρέπει επίσης να γεμίσει με απορρυπαντικό.</w:t>
            </w:r>
          </w:p>
          <w:p w14:paraId="7941BB66" w14:textId="77777777" w:rsidR="0038584A" w:rsidRPr="00EC09CD" w:rsidRDefault="0038584A" w:rsidP="007D5C8F">
            <w:pPr xmlns:w="http://schemas.openxmlformats.org/wordprocessingml/2006/main">
              <w:pStyle w:val="a7"/>
              <w:numPr>
                <w:ilvl w:val="0"/>
                <w:numId w:val="25"/>
              </w:numPr>
              <w:shd w:val="clear" w:color="auto" w:fill="auto"/>
              <w:tabs>
                <w:tab w:val="left" w:pos="371"/>
              </w:tabs>
              <w:snapToGrid w:val="0"/>
              <w:spacing w:line="240" w:lineRule="auto"/>
              <w:jc w:val="both"/>
              <w:rPr>
                <w:b/>
                <w:bCs/>
                <w:sz w:val="14"/>
                <w:szCs w:val="13"/>
              </w:rPr>
            </w:pPr>
            <w:r xmlns:w="http://schemas.openxmlformats.org/wordprocessingml/2006/main" w:rsidRPr="00EC09CD">
              <w:rPr>
                <w:rStyle w:val="a6"/>
                <w:b/>
                <w:color w:val="000000"/>
                <w:sz w:val="14"/>
                <w:szCs w:val="13"/>
              </w:rPr>
              <w:t xml:space="preserve">Κλείστε την πόρτα του μηχανήματος.</w:t>
            </w:r>
          </w:p>
          <w:p w14:paraId="69BF42D2" w14:textId="77777777" w:rsidR="0038584A" w:rsidRPr="00EC09CD" w:rsidRDefault="0038584A" w:rsidP="007D5C8F">
            <w:pPr xmlns:w="http://schemas.openxmlformats.org/wordprocessingml/2006/main">
              <w:pStyle w:val="a7"/>
              <w:numPr>
                <w:ilvl w:val="0"/>
                <w:numId w:val="25"/>
              </w:numPr>
              <w:shd w:val="clear" w:color="auto" w:fill="auto"/>
              <w:tabs>
                <w:tab w:val="left" w:pos="371"/>
              </w:tabs>
              <w:snapToGrid w:val="0"/>
              <w:spacing w:line="240" w:lineRule="auto"/>
              <w:jc w:val="both"/>
              <w:rPr>
                <w:b/>
                <w:bCs/>
                <w:sz w:val="14"/>
                <w:szCs w:val="13"/>
              </w:rPr>
            </w:pPr>
            <w:r xmlns:w="http://schemas.openxmlformats.org/wordprocessingml/2006/main" w:rsidRPr="00EC09CD">
              <w:rPr>
                <w:rStyle w:val="a6"/>
                <w:b/>
                <w:color w:val="000000"/>
                <w:sz w:val="14"/>
                <w:szCs w:val="13"/>
              </w:rPr>
              <w:t xml:space="preserve">Ενεργοποιήστε το πλυντήριο πιάτων.</w:t>
            </w:r>
          </w:p>
          <w:p w14:paraId="69735B69" w14:textId="77777777" w:rsidR="0038584A" w:rsidRPr="00EC09CD" w:rsidRDefault="0038584A" w:rsidP="007D5C8F">
            <w:pPr xmlns:w="http://schemas.openxmlformats.org/wordprocessingml/2006/main">
              <w:pStyle w:val="a7"/>
              <w:shd w:val="clear" w:color="auto" w:fill="auto"/>
              <w:snapToGrid w:val="0"/>
              <w:spacing w:line="240" w:lineRule="auto"/>
              <w:ind w:left="371"/>
              <w:jc w:val="both"/>
              <w:rPr>
                <w:sz w:val="14"/>
                <w:szCs w:val="13"/>
              </w:rPr>
            </w:pPr>
            <w:r xmlns:w="http://schemas.openxmlformats.org/wordprocessingml/2006/main" w:rsidRPr="00EC09CD">
              <w:rPr>
                <w:rStyle w:val="a6"/>
                <w:color w:val="000000"/>
                <w:sz w:val="14"/>
                <w:szCs w:val="13"/>
              </w:rPr>
              <w:t xml:space="preserve">Πατήστε το κουμπί «Ενεργοποίηση/Απενεργοποίηση» για να ενεργοποιήσετε την οθόνη.</w:t>
            </w:r>
          </w:p>
          <w:p w14:paraId="0986C548" w14:textId="77777777" w:rsidR="0038584A" w:rsidRPr="00EC09CD" w:rsidRDefault="0038584A" w:rsidP="007D5C8F">
            <w:pPr xmlns:w="http://schemas.openxmlformats.org/wordprocessingml/2006/main">
              <w:pStyle w:val="a7"/>
              <w:numPr>
                <w:ilvl w:val="0"/>
                <w:numId w:val="25"/>
              </w:numPr>
              <w:shd w:val="clear" w:color="auto" w:fill="auto"/>
              <w:tabs>
                <w:tab w:val="left" w:pos="371"/>
              </w:tabs>
              <w:snapToGrid w:val="0"/>
              <w:spacing w:line="240" w:lineRule="auto"/>
              <w:jc w:val="both"/>
              <w:rPr>
                <w:b/>
                <w:bCs/>
                <w:sz w:val="14"/>
                <w:szCs w:val="13"/>
              </w:rPr>
            </w:pPr>
            <w:r xmlns:w="http://schemas.openxmlformats.org/wordprocessingml/2006/main" w:rsidRPr="00EC09CD">
              <w:rPr>
                <w:rStyle w:val="a6"/>
                <w:b/>
                <w:color w:val="000000"/>
                <w:sz w:val="14"/>
                <w:szCs w:val="13"/>
              </w:rPr>
              <w:t xml:space="preserve">Ελέγξτε το λαμπρυντικό</w:t>
            </w:r>
          </w:p>
          <w:p w14:paraId="124B117B" w14:textId="77777777" w:rsidR="0038584A" w:rsidRPr="00EC09CD" w:rsidRDefault="0038584A" w:rsidP="007D5C8F">
            <w:pPr xmlns:w="http://schemas.openxmlformats.org/wordprocessingml/2006/main">
              <w:pStyle w:val="a7"/>
              <w:shd w:val="clear" w:color="auto" w:fill="auto"/>
              <w:snapToGrid w:val="0"/>
              <w:spacing w:line="240" w:lineRule="auto"/>
              <w:ind w:left="371"/>
              <w:jc w:val="both"/>
              <w:rPr>
                <w:sz w:val="14"/>
                <w:szCs w:val="13"/>
              </w:rPr>
            </w:pPr>
            <w:r xmlns:w="http://schemas.openxmlformats.org/wordprocessingml/2006/main" w:rsidRPr="00EC09CD">
              <w:rPr>
                <w:rStyle w:val="a6"/>
                <w:color w:val="000000"/>
                <w:sz w:val="14"/>
                <w:szCs w:val="13"/>
              </w:rPr>
              <w:t xml:space="preserve">Εάν η στάθμη λαμπρυντικού στο πλυντήριο πιάτων είναι χαμηλή, το εικονίδιο λαμπρυντικού θα αναβοσβήνει. Προσθέστε λαμπρυντικό για να βελτιώσετε την απόδοση στεγνώματος.</w:t>
            </w:r>
          </w:p>
        </w:tc>
        <w:tc>
          <w:tcPr>
            <w:tcW w:w="90" w:type="pct"/>
            <w:tcBorders>
              <w:top w:val="nil"/>
              <w:left w:val="nil"/>
              <w:bottom w:val="nil"/>
              <w:right w:val="nil"/>
            </w:tcBorders>
            <w:shd w:val="clear" w:color="auto" w:fill="FFFFFF"/>
            <w:tcMar>
              <w:left w:w="57" w:type="dxa"/>
            </w:tcMar>
          </w:tcPr>
          <w:p w14:paraId="64EA699B" w14:textId="77777777" w:rsidR="0038584A" w:rsidRPr="00EC09CD" w:rsidRDefault="0038584A" w:rsidP="0020018D">
            <w:pPr>
              <w:snapToGrid w:val="0"/>
              <w:jc w:val="both"/>
              <w:rPr>
                <w:color w:val="auto"/>
                <w:sz w:val="14"/>
                <w:szCs w:val="8"/>
                <w:lang w:eastAsia="zh-CN"/>
              </w:rPr>
            </w:pPr>
          </w:p>
        </w:tc>
        <w:tc>
          <w:tcPr>
            <w:tcW w:w="2454" w:type="pct"/>
            <w:gridSpan w:val="2"/>
            <w:tcBorders>
              <w:top w:val="nil"/>
              <w:left w:val="nil"/>
              <w:bottom w:val="nil"/>
              <w:right w:val="nil"/>
            </w:tcBorders>
            <w:shd w:val="clear" w:color="auto" w:fill="FFFFFF"/>
            <w:tcMar>
              <w:left w:w="57" w:type="dxa"/>
            </w:tcMar>
            <w:vAlign w:val="center"/>
          </w:tcPr>
          <w:p w14:paraId="0FE25BEB" w14:textId="77777777" w:rsidR="0038584A" w:rsidRPr="00EC09CD" w:rsidRDefault="0038584A" w:rsidP="007D5C8F">
            <w:pPr xmlns:w="http://schemas.openxmlformats.org/wordprocessingml/2006/main">
              <w:pStyle w:val="a7"/>
              <w:numPr>
                <w:ilvl w:val="0"/>
                <w:numId w:val="26"/>
              </w:numPr>
              <w:shd w:val="clear" w:color="auto" w:fill="auto"/>
              <w:tabs>
                <w:tab w:val="left" w:pos="361"/>
              </w:tabs>
              <w:snapToGrid w:val="0"/>
              <w:spacing w:line="240" w:lineRule="auto"/>
              <w:jc w:val="both"/>
              <w:rPr>
                <w:b/>
                <w:bCs/>
                <w:sz w:val="14"/>
                <w:szCs w:val="13"/>
              </w:rPr>
            </w:pPr>
            <w:r xmlns:w="http://schemas.openxmlformats.org/wordprocessingml/2006/main" w:rsidRPr="00EC09CD">
              <w:rPr>
                <w:rStyle w:val="a6"/>
                <w:b/>
                <w:color w:val="000000"/>
                <w:sz w:val="14"/>
                <w:szCs w:val="13"/>
              </w:rPr>
              <w:t xml:space="preserve">Επιλέξτε το πρόγραμμα και την επιλογή</w:t>
            </w:r>
          </w:p>
          <w:p w14:paraId="79ECFC77" w14:textId="77777777" w:rsidR="0038584A" w:rsidRPr="00EC09CD" w:rsidRDefault="0038584A" w:rsidP="007D5C8F">
            <w:pPr xmlns:w="http://schemas.openxmlformats.org/wordprocessingml/2006/main">
              <w:pStyle w:val="a7"/>
              <w:shd w:val="clear" w:color="auto" w:fill="auto"/>
              <w:snapToGrid w:val="0"/>
              <w:spacing w:line="240" w:lineRule="auto"/>
              <w:ind w:left="361"/>
              <w:jc w:val="both"/>
              <w:rPr>
                <w:sz w:val="14"/>
                <w:szCs w:val="13"/>
              </w:rPr>
            </w:pPr>
            <w:r xmlns:w="http://schemas.openxmlformats.org/wordprocessingml/2006/main" w:rsidRPr="00EC09CD">
              <w:rPr>
                <w:rStyle w:val="a6"/>
                <w:color w:val="000000"/>
                <w:sz w:val="14"/>
                <w:szCs w:val="13"/>
              </w:rPr>
              <w:t xml:space="preserve">Επιλέξτε το πιο κατάλληλο πρόγραμμα και επιλογή</w:t>
            </w:r>
          </w:p>
          <w:p w14:paraId="139E66FB" w14:textId="77777777" w:rsidR="0038584A" w:rsidRPr="00EC09CD" w:rsidRDefault="0038584A" w:rsidP="007D5C8F">
            <w:pPr xmlns:w="http://schemas.openxmlformats.org/wordprocessingml/2006/main">
              <w:pStyle w:val="a7"/>
              <w:shd w:val="clear" w:color="auto" w:fill="auto"/>
              <w:snapToGrid w:val="0"/>
              <w:spacing w:line="240" w:lineRule="auto"/>
              <w:ind w:left="361"/>
              <w:jc w:val="both"/>
              <w:rPr>
                <w:sz w:val="14"/>
                <w:szCs w:val="13"/>
              </w:rPr>
            </w:pPr>
            <w:r xmlns:w="http://schemas.openxmlformats.org/wordprocessingml/2006/main" w:rsidRPr="00EC09CD">
              <w:rPr>
                <w:rStyle w:val="a6"/>
                <w:color w:val="000000"/>
                <w:sz w:val="14"/>
                <w:szCs w:val="13"/>
              </w:rPr>
              <w:t xml:space="preserve">Ανατρέξτε στον οδηγό προγράμματος σε αυτό το εγχειρίδιο. Η οθόνη θα εμφανίσει τον αναμενόμενο χρόνο προγράμματος και την επιλεγμένη επιλογή.</w:t>
            </w:r>
          </w:p>
          <w:p w14:paraId="3EE16780" w14:textId="77777777" w:rsidR="0038584A" w:rsidRPr="00EC09CD" w:rsidRDefault="0038584A" w:rsidP="007D5C8F">
            <w:pPr xmlns:w="http://schemas.openxmlformats.org/wordprocessingml/2006/main">
              <w:pStyle w:val="a7"/>
              <w:numPr>
                <w:ilvl w:val="0"/>
                <w:numId w:val="26"/>
              </w:numPr>
              <w:shd w:val="clear" w:color="auto" w:fill="auto"/>
              <w:tabs>
                <w:tab w:val="left" w:pos="361"/>
              </w:tabs>
              <w:snapToGrid w:val="0"/>
              <w:spacing w:line="240" w:lineRule="auto"/>
              <w:jc w:val="both"/>
              <w:rPr>
                <w:b/>
                <w:bCs/>
                <w:sz w:val="14"/>
                <w:szCs w:val="13"/>
              </w:rPr>
            </w:pPr>
            <w:r xmlns:w="http://schemas.openxmlformats.org/wordprocessingml/2006/main" w:rsidRPr="00EC09CD">
              <w:rPr>
                <w:rStyle w:val="a6"/>
                <w:b/>
                <w:color w:val="000000"/>
                <w:sz w:val="14"/>
                <w:szCs w:val="13"/>
              </w:rPr>
              <w:t xml:space="preserve">Λειτουργία του πλυντηρίου πιάτων</w:t>
            </w:r>
          </w:p>
          <w:p w14:paraId="684C7BCE" w14:textId="77777777" w:rsidR="0038584A" w:rsidRPr="00EC09CD" w:rsidRDefault="0038584A" w:rsidP="007D5C8F">
            <w:pPr xmlns:w="http://schemas.openxmlformats.org/wordprocessingml/2006/main">
              <w:pStyle w:val="a7"/>
              <w:numPr>
                <w:ilvl w:val="0"/>
                <w:numId w:val="65"/>
              </w:numPr>
              <w:shd w:val="clear" w:color="auto" w:fill="auto"/>
              <w:tabs>
                <w:tab w:val="left" w:pos="644"/>
              </w:tabs>
              <w:snapToGrid w:val="0"/>
              <w:spacing w:line="240" w:lineRule="auto"/>
              <w:ind w:left="361" w:firstLine="0"/>
              <w:jc w:val="both"/>
              <w:rPr>
                <w:sz w:val="14"/>
                <w:szCs w:val="13"/>
              </w:rPr>
            </w:pPr>
            <w:r xmlns:w="http://schemas.openxmlformats.org/wordprocessingml/2006/main" w:rsidRPr="00EC09CD">
              <w:rPr>
                <w:rStyle w:val="a6"/>
                <w:color w:val="000000"/>
                <w:sz w:val="14"/>
                <w:szCs w:val="13"/>
              </w:rPr>
              <w:t xml:space="preserve">Κλείστε πρώτα την πόρτα της συσκευής και, στη συνέχεια, πατήστε το κουμπί έναρξης για να ενεργοποιήσετε το πλυντήριο πιάτων. Εάν η πόρτα ανοίξει κατά τη διάρκεια ενός προγράμματος σε εξέλιξη, το πλυντήριο πιάτων θα σταματήσει. Σε αυτήν την περίπτωση, μπορείτε να κλείσετε την πόρτα για να συνεχίσετε το πρόγραμμα.</w:t>
            </w:r>
          </w:p>
          <w:p w14:paraId="593673AA" w14:textId="77777777" w:rsidR="0038584A" w:rsidRPr="00EC09CD" w:rsidRDefault="0038584A" w:rsidP="007D5C8F">
            <w:pPr xmlns:w="http://schemas.openxmlformats.org/wordprocessingml/2006/main">
              <w:pStyle w:val="a7"/>
              <w:numPr>
                <w:ilvl w:val="0"/>
                <w:numId w:val="26"/>
              </w:numPr>
              <w:shd w:val="clear" w:color="auto" w:fill="auto"/>
              <w:tabs>
                <w:tab w:val="left" w:pos="361"/>
              </w:tabs>
              <w:snapToGrid w:val="0"/>
              <w:spacing w:line="240" w:lineRule="auto"/>
              <w:jc w:val="both"/>
              <w:rPr>
                <w:b/>
                <w:bCs/>
                <w:sz w:val="14"/>
                <w:szCs w:val="13"/>
              </w:rPr>
            </w:pPr>
            <w:r xmlns:w="http://schemas.openxmlformats.org/wordprocessingml/2006/main" w:rsidRPr="00EC09CD">
              <w:rPr>
                <w:rStyle w:val="a6"/>
                <w:b/>
                <w:color w:val="000000"/>
                <w:sz w:val="14"/>
                <w:szCs w:val="13"/>
              </w:rPr>
              <w:t xml:space="preserve">Ολοκλήρωση</w:t>
            </w:r>
          </w:p>
          <w:p w14:paraId="190014D4" w14:textId="77777777" w:rsidR="0038584A" w:rsidRPr="00EC09CD" w:rsidRDefault="0038584A" w:rsidP="007D5C8F">
            <w:pPr xmlns:w="http://schemas.openxmlformats.org/wordprocessingml/2006/main">
              <w:pStyle w:val="a7"/>
              <w:shd w:val="clear" w:color="auto" w:fill="auto"/>
              <w:snapToGrid w:val="0"/>
              <w:spacing w:line="240" w:lineRule="auto"/>
              <w:ind w:left="361"/>
              <w:jc w:val="both"/>
              <w:rPr>
                <w:sz w:val="14"/>
                <w:szCs w:val="13"/>
              </w:rPr>
            </w:pPr>
            <w:r xmlns:w="http://schemas.openxmlformats.org/wordprocessingml/2006/main" w:rsidRPr="00EC09CD">
              <w:rPr>
                <w:rStyle w:val="a6"/>
                <w:color w:val="000000"/>
                <w:sz w:val="14"/>
                <w:szCs w:val="13"/>
              </w:rPr>
              <w:t xml:space="preserve">Αφού ολοκληρωθεί το πρόγραμμα, θα ακουστεί ένας ήχος μπιπ και η μηχανή θα απενεργοποιηθεί αυτόματα μετά από λίγα λεπτά.</w:t>
            </w:r>
          </w:p>
        </w:tc>
      </w:tr>
      <w:tr w:rsidR="0038584A" w:rsidRPr="00EC09CD" w14:paraId="6AB13C4B" w14:textId="77777777" w:rsidTr="004C6474">
        <w:tc>
          <w:tcPr>
            <w:tcW w:w="2457" w:type="pct"/>
            <w:vMerge/>
            <w:tcBorders>
              <w:top w:val="nil"/>
              <w:left w:val="nil"/>
              <w:bottom w:val="nil"/>
              <w:right w:val="nil"/>
            </w:tcBorders>
            <w:shd w:val="clear" w:color="auto" w:fill="FFFFFF"/>
            <w:tcMar>
              <w:left w:w="57" w:type="dxa"/>
            </w:tcMar>
          </w:tcPr>
          <w:p w14:paraId="34858A6C" w14:textId="77777777" w:rsidR="0038584A" w:rsidRPr="00EC09CD" w:rsidRDefault="0038584A" w:rsidP="0020018D">
            <w:pPr>
              <w:pStyle w:val="a7"/>
              <w:shd w:val="clear" w:color="auto" w:fill="auto"/>
              <w:snapToGrid w:val="0"/>
              <w:spacing w:line="240" w:lineRule="auto"/>
              <w:jc w:val="both"/>
              <w:rPr>
                <w:sz w:val="14"/>
                <w:szCs w:val="13"/>
              </w:rPr>
            </w:pPr>
          </w:p>
        </w:tc>
        <w:tc>
          <w:tcPr>
            <w:tcW w:w="90" w:type="pct"/>
            <w:tcBorders>
              <w:top w:val="nil"/>
              <w:left w:val="nil"/>
              <w:bottom w:val="nil"/>
              <w:right w:val="nil"/>
            </w:tcBorders>
            <w:shd w:val="clear" w:color="auto" w:fill="FFFFFF"/>
            <w:tcMar>
              <w:left w:w="57" w:type="dxa"/>
            </w:tcMar>
          </w:tcPr>
          <w:p w14:paraId="021C28FB" w14:textId="77777777" w:rsidR="0038584A" w:rsidRPr="00EC09CD" w:rsidRDefault="0038584A" w:rsidP="0020018D">
            <w:pPr>
              <w:snapToGrid w:val="0"/>
              <w:jc w:val="both"/>
              <w:rPr>
                <w:color w:val="auto"/>
                <w:sz w:val="14"/>
                <w:szCs w:val="8"/>
                <w:lang w:eastAsia="zh-CN"/>
              </w:rPr>
            </w:pPr>
          </w:p>
        </w:tc>
        <w:tc>
          <w:tcPr>
            <w:tcW w:w="309" w:type="pct"/>
            <w:tcBorders>
              <w:top w:val="single" w:sz="4" w:space="0" w:color="auto"/>
              <w:left w:val="single" w:sz="4" w:space="0" w:color="auto"/>
              <w:bottom w:val="nil"/>
              <w:right w:val="nil"/>
            </w:tcBorders>
            <w:shd w:val="clear" w:color="auto" w:fill="FFFFFF"/>
            <w:tcMar>
              <w:left w:w="57" w:type="dxa"/>
            </w:tcMar>
          </w:tcPr>
          <w:p w14:paraId="0D5CCD33" w14:textId="77777777" w:rsidR="0038584A" w:rsidRPr="00FA067D" w:rsidRDefault="004C7534" w:rsidP="0020018D">
            <w:pPr>
              <w:snapToGrid w:val="0"/>
              <w:jc w:val="both"/>
              <w:rPr>
                <w:color w:val="auto"/>
                <w:sz w:val="2"/>
                <w:szCs w:val="2"/>
              </w:rPr>
            </w:pPr>
            <w:r w:rsidRPr="00EC09CD">
              <w:rPr>
                <w:noProof/>
                <w:color w:val="auto"/>
                <w:sz w:val="2"/>
                <w:szCs w:val="22"/>
              </w:rPr>
              <w:drawing>
                <wp:inline distT="0" distB="0" distL="0" distR="0" wp14:anchorId="456D72F8" wp14:editId="12E06385">
                  <wp:extent cx="190500" cy="164705"/>
                  <wp:effectExtent l="0" t="0" r="0" b="698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27957" t="25738" r="-56" b="11926"/>
                          <a:stretch/>
                        </pic:blipFill>
                        <pic:spPr bwMode="auto">
                          <a:xfrm>
                            <a:off x="0" y="0"/>
                            <a:ext cx="190914" cy="1650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44" w:type="pct"/>
            <w:tcBorders>
              <w:top w:val="single" w:sz="4" w:space="0" w:color="auto"/>
              <w:left w:val="nil"/>
              <w:bottom w:val="nil"/>
              <w:right w:val="single" w:sz="4" w:space="0" w:color="auto"/>
            </w:tcBorders>
            <w:shd w:val="clear" w:color="auto" w:fill="FFFFFF"/>
            <w:tcMar>
              <w:left w:w="57" w:type="dxa"/>
            </w:tcMar>
            <w:vAlign w:val="center"/>
          </w:tcPr>
          <w:p w14:paraId="3C38D0DB" w14:textId="77777777" w:rsidR="0038584A" w:rsidRPr="00EC09CD" w:rsidRDefault="0038584A" w:rsidP="0020018D">
            <w:pPr xmlns:w="http://schemas.openxmlformats.org/wordprocessingml/2006/main">
              <w:pStyle w:val="a7"/>
              <w:shd w:val="clear" w:color="auto" w:fill="auto"/>
              <w:snapToGrid w:val="0"/>
              <w:spacing w:line="240" w:lineRule="auto"/>
              <w:jc w:val="both"/>
              <w:rPr>
                <w:sz w:val="18"/>
                <w:szCs w:val="18"/>
              </w:rPr>
            </w:pPr>
            <w:r xmlns:w="http://schemas.openxmlformats.org/wordprocessingml/2006/main" w:rsidRPr="00EC09CD">
              <w:rPr>
                <w:rStyle w:val="a6"/>
                <w:color w:val="000000"/>
                <w:sz w:val="18"/>
                <w:szCs w:val="13"/>
              </w:rPr>
              <w:t xml:space="preserve">ΠΡΟΣΟΧΗ</w:t>
            </w:r>
          </w:p>
        </w:tc>
      </w:tr>
      <w:tr w:rsidR="0038584A" w:rsidRPr="00EC09CD" w14:paraId="0935EF67" w14:textId="77777777" w:rsidTr="004C6474">
        <w:tc>
          <w:tcPr>
            <w:tcW w:w="2457" w:type="pct"/>
            <w:vMerge/>
            <w:tcBorders>
              <w:top w:val="nil"/>
              <w:left w:val="nil"/>
              <w:bottom w:val="nil"/>
              <w:right w:val="nil"/>
            </w:tcBorders>
            <w:shd w:val="clear" w:color="auto" w:fill="FFFFFF"/>
            <w:tcMar>
              <w:left w:w="57" w:type="dxa"/>
            </w:tcMar>
          </w:tcPr>
          <w:p w14:paraId="2C63082D" w14:textId="77777777" w:rsidR="0038584A" w:rsidRPr="00EC09CD" w:rsidRDefault="0038584A" w:rsidP="0020018D">
            <w:pPr>
              <w:pStyle w:val="a7"/>
              <w:shd w:val="clear" w:color="auto" w:fill="auto"/>
              <w:snapToGrid w:val="0"/>
              <w:spacing w:line="240" w:lineRule="auto"/>
              <w:jc w:val="both"/>
              <w:rPr>
                <w:sz w:val="18"/>
                <w:szCs w:val="18"/>
              </w:rPr>
            </w:pPr>
          </w:p>
        </w:tc>
        <w:tc>
          <w:tcPr>
            <w:tcW w:w="90" w:type="pct"/>
            <w:tcBorders>
              <w:top w:val="nil"/>
              <w:left w:val="nil"/>
              <w:bottom w:val="nil"/>
              <w:right w:val="nil"/>
            </w:tcBorders>
            <w:shd w:val="clear" w:color="auto" w:fill="FFFFFF"/>
            <w:tcMar>
              <w:left w:w="57" w:type="dxa"/>
            </w:tcMar>
          </w:tcPr>
          <w:p w14:paraId="6E3D74A5" w14:textId="77777777" w:rsidR="0038584A" w:rsidRPr="00EC09CD" w:rsidRDefault="0038584A" w:rsidP="0020018D">
            <w:pPr>
              <w:snapToGrid w:val="0"/>
              <w:jc w:val="both"/>
              <w:rPr>
                <w:color w:val="auto"/>
                <w:sz w:val="8"/>
                <w:szCs w:val="8"/>
                <w:lang w:eastAsia="zh-CN"/>
              </w:rPr>
            </w:pPr>
          </w:p>
        </w:tc>
        <w:tc>
          <w:tcPr>
            <w:tcW w:w="2454" w:type="pct"/>
            <w:gridSpan w:val="2"/>
            <w:tcBorders>
              <w:top w:val="single" w:sz="4" w:space="0" w:color="auto"/>
              <w:left w:val="single" w:sz="4" w:space="0" w:color="auto"/>
              <w:bottom w:val="nil"/>
              <w:right w:val="single" w:sz="4" w:space="0" w:color="auto"/>
            </w:tcBorders>
            <w:shd w:val="clear" w:color="auto" w:fill="FFFFFF"/>
            <w:tcMar>
              <w:left w:w="57" w:type="dxa"/>
            </w:tcMar>
            <w:vAlign w:val="bottom"/>
          </w:tcPr>
          <w:p w14:paraId="46B0D707" w14:textId="393F64C0" w:rsidR="0038584A" w:rsidRPr="00EC09CD" w:rsidRDefault="0038584A" w:rsidP="007D5C8F">
            <w:pPr xmlns:w="http://schemas.openxmlformats.org/wordprocessingml/2006/main">
              <w:pStyle w:val="a7"/>
              <w:numPr>
                <w:ilvl w:val="0"/>
                <w:numId w:val="65"/>
              </w:numPr>
              <w:shd w:val="clear" w:color="auto" w:fill="auto"/>
              <w:tabs>
                <w:tab w:val="left" w:pos="363"/>
              </w:tabs>
              <w:snapToGrid w:val="0"/>
              <w:spacing w:line="240" w:lineRule="auto"/>
              <w:ind w:left="79" w:firstLine="0"/>
              <w:jc w:val="both"/>
              <w:rPr>
                <w:sz w:val="14"/>
                <w:szCs w:val="13"/>
              </w:rPr>
            </w:pPr>
            <w:r xmlns:w="http://schemas.openxmlformats.org/wordprocessingml/2006/main" w:rsidRPr="00EC09CD">
              <w:rPr>
                <w:rStyle w:val="a6"/>
                <w:color w:val="000000"/>
                <w:sz w:val="14"/>
                <w:szCs w:val="13"/>
              </w:rPr>
              <w:t xml:space="preserve">Μην ανοίγετε την πόρτα κατά τη λειτουργία ή αμέσως μετά το τέλος του προγράμματος πλύσης, καθώς η συσσώρευση ατμού μπορεί να προκαλέσει εγκαύματα κατά το άνοιγμα της πόρτας.</w:t>
            </w:r>
          </w:p>
        </w:tc>
      </w:tr>
      <w:tr w:rsidR="0038584A" w:rsidRPr="00EC09CD" w14:paraId="6522DD1E" w14:textId="77777777" w:rsidTr="004C6474">
        <w:tc>
          <w:tcPr>
            <w:tcW w:w="2457" w:type="pct"/>
            <w:vMerge/>
            <w:tcBorders>
              <w:top w:val="nil"/>
              <w:left w:val="nil"/>
              <w:bottom w:val="nil"/>
              <w:right w:val="nil"/>
            </w:tcBorders>
            <w:shd w:val="clear" w:color="auto" w:fill="FFFFFF"/>
            <w:tcMar>
              <w:left w:w="57" w:type="dxa"/>
            </w:tcMar>
          </w:tcPr>
          <w:p w14:paraId="752DFD4F" w14:textId="77777777" w:rsidR="0038584A" w:rsidRPr="00EC09CD" w:rsidRDefault="0038584A" w:rsidP="0020018D">
            <w:pPr>
              <w:pStyle w:val="a7"/>
              <w:shd w:val="clear" w:color="auto" w:fill="auto"/>
              <w:snapToGrid w:val="0"/>
              <w:spacing w:line="240" w:lineRule="auto"/>
              <w:jc w:val="both"/>
              <w:rPr>
                <w:sz w:val="14"/>
                <w:szCs w:val="13"/>
              </w:rPr>
            </w:pPr>
          </w:p>
        </w:tc>
        <w:tc>
          <w:tcPr>
            <w:tcW w:w="90" w:type="pct"/>
            <w:tcBorders>
              <w:top w:val="nil"/>
              <w:left w:val="nil"/>
              <w:bottom w:val="nil"/>
              <w:right w:val="nil"/>
            </w:tcBorders>
            <w:shd w:val="clear" w:color="auto" w:fill="FFFFFF"/>
            <w:tcMar>
              <w:left w:w="57" w:type="dxa"/>
            </w:tcMar>
          </w:tcPr>
          <w:p w14:paraId="005BB710" w14:textId="77777777" w:rsidR="0038584A" w:rsidRPr="00EC09CD" w:rsidRDefault="0038584A" w:rsidP="0020018D">
            <w:pPr>
              <w:snapToGrid w:val="0"/>
              <w:jc w:val="both"/>
              <w:rPr>
                <w:color w:val="auto"/>
                <w:sz w:val="14"/>
                <w:szCs w:val="8"/>
                <w:lang w:eastAsia="zh-CN"/>
              </w:rPr>
            </w:pPr>
          </w:p>
        </w:tc>
        <w:tc>
          <w:tcPr>
            <w:tcW w:w="2454" w:type="pct"/>
            <w:gridSpan w:val="2"/>
            <w:tcBorders>
              <w:top w:val="single" w:sz="4" w:space="0" w:color="auto"/>
              <w:left w:val="nil"/>
              <w:bottom w:val="nil"/>
              <w:right w:val="nil"/>
            </w:tcBorders>
            <w:shd w:val="clear" w:color="auto" w:fill="FFFFFF"/>
            <w:tcMar>
              <w:left w:w="57" w:type="dxa"/>
            </w:tcMar>
          </w:tcPr>
          <w:p w14:paraId="598AA1ED" w14:textId="77777777" w:rsidR="0038584A" w:rsidRPr="00EC09CD" w:rsidRDefault="0038584A" w:rsidP="007D5C8F">
            <w:pPr xmlns:w="http://schemas.openxmlformats.org/wordprocessingml/2006/main">
              <w:pStyle w:val="a7"/>
              <w:shd w:val="clear" w:color="auto" w:fill="auto"/>
              <w:snapToGrid w:val="0"/>
              <w:spacing w:before="120" w:line="240" w:lineRule="auto"/>
              <w:jc w:val="both"/>
              <w:rPr>
                <w:sz w:val="14"/>
                <w:szCs w:val="13"/>
              </w:rPr>
            </w:pPr>
            <w:r xmlns:w="http://schemas.openxmlformats.org/wordprocessingml/2006/main" w:rsidRPr="00EC09CD">
              <w:rPr>
                <w:rStyle w:val="a6"/>
                <w:b/>
                <w:bCs/>
                <w:color w:val="000000"/>
                <w:sz w:val="14"/>
                <w:szCs w:val="13"/>
              </w:rPr>
              <w:t xml:space="preserve">Συμβουλές:</w:t>
            </w:r>
          </w:p>
          <w:p w14:paraId="3672D505" w14:textId="77777777" w:rsidR="0038584A" w:rsidRPr="00EC09CD" w:rsidRDefault="0038584A" w:rsidP="007D5C8F">
            <w:pPr xmlns:w="http://schemas.openxmlformats.org/wordprocessingml/2006/main">
              <w:pStyle w:val="a7"/>
              <w:numPr>
                <w:ilvl w:val="0"/>
                <w:numId w:val="65"/>
              </w:numPr>
              <w:shd w:val="clear" w:color="auto" w:fill="auto"/>
              <w:tabs>
                <w:tab w:val="left" w:pos="363"/>
              </w:tabs>
              <w:snapToGrid w:val="0"/>
              <w:spacing w:line="240" w:lineRule="auto"/>
              <w:ind w:left="79" w:firstLine="0"/>
              <w:jc w:val="both"/>
              <w:rPr>
                <w:sz w:val="14"/>
                <w:szCs w:val="13"/>
              </w:rPr>
            </w:pPr>
            <w:r xmlns:w="http://schemas.openxmlformats.org/wordprocessingml/2006/main" w:rsidRPr="00EC09CD">
              <w:rPr>
                <w:rStyle w:val="a6"/>
                <w:color w:val="000000"/>
                <w:sz w:val="14"/>
                <w:szCs w:val="13"/>
              </w:rPr>
              <w:t xml:space="preserve">Μπορείτε να πάρετε τα πιάτα πρώτα από το κάτω καλάθι και μετά από το πάνω καλάθι. Αυτή η ακολουθία μπορεί να αποτρέψει το νερό να στάξει από το πάνω καλάθι στα πιάτα του κάτω καλαθιού.</w:t>
            </w:r>
          </w:p>
          <w:p w14:paraId="6E62F376" w14:textId="5E9246D5" w:rsidR="0038584A" w:rsidRPr="00EC09CD" w:rsidRDefault="0038584A" w:rsidP="007D5C8F">
            <w:pPr xmlns:w="http://schemas.openxmlformats.org/wordprocessingml/2006/main">
              <w:pStyle w:val="a7"/>
              <w:numPr>
                <w:ilvl w:val="0"/>
                <w:numId w:val="65"/>
              </w:numPr>
              <w:shd w:val="clear" w:color="auto" w:fill="auto"/>
              <w:tabs>
                <w:tab w:val="left" w:pos="363"/>
              </w:tabs>
              <w:snapToGrid w:val="0"/>
              <w:spacing w:line="240" w:lineRule="auto"/>
              <w:ind w:left="79" w:firstLine="0"/>
              <w:jc w:val="both"/>
              <w:rPr>
                <w:sz w:val="14"/>
                <w:szCs w:val="13"/>
              </w:rPr>
            </w:pPr>
            <w:r xmlns:w="http://schemas.openxmlformats.org/wordprocessingml/2006/main" w:rsidRPr="00EC09CD">
              <w:rPr>
                <w:rStyle w:val="a6"/>
                <w:color w:val="000000"/>
                <w:sz w:val="14"/>
                <w:szCs w:val="13"/>
              </w:rPr>
              <w:t xml:space="preserve">Για το πιο οικονομικό πλύσιμο πιάτων, χρησιμοποιήστε τη μέγιστη χωρητικότητα του καλαθιού χωρίς να υπερφορτώσετε το πλυντήριο πιάτων. Αυτό έχει ως αποτέλεσμα το πιο οικονομικό πλύσιμο πιάτων όσον αφορά την κατανάλωση ενέργειας και νερού.</w:t>
            </w:r>
          </w:p>
        </w:tc>
      </w:tr>
    </w:tbl>
    <w:p w14:paraId="0589AD6E" w14:textId="3E021E9E" w:rsidR="00542891" w:rsidRPr="00EC09CD" w:rsidRDefault="00542891" w:rsidP="0020018D">
      <w:pPr>
        <w:snapToGrid w:val="0"/>
        <w:jc w:val="both"/>
        <w:rPr>
          <w:color w:val="auto"/>
          <w:sz w:val="14"/>
          <w:szCs w:val="22"/>
          <w:lang w:eastAsia="zh-CN"/>
        </w:rPr>
      </w:pPr>
    </w:p>
    <w:p w14:paraId="725D6511" w14:textId="77777777" w:rsidR="00542891" w:rsidRPr="00EC09CD" w:rsidRDefault="00542891">
      <w:pPr>
        <w:widowControl/>
        <w:rPr>
          <w:color w:val="auto"/>
          <w:sz w:val="14"/>
          <w:szCs w:val="22"/>
        </w:rPr>
      </w:pPr>
      <w:r w:rsidRPr="00EC09CD">
        <w:rPr>
          <w:sz w:val="22"/>
          <w:szCs w:val="22"/>
        </w:rPr>
        <w:br w:type="page"/>
      </w:r>
    </w:p>
    <w:tbl>
      <w:tblPr>
        <w:tblW w:w="5000" w:type="pct"/>
        <w:tblCellMar>
          <w:top w:w="28" w:type="dxa"/>
          <w:left w:w="0" w:type="dxa"/>
          <w:bottom w:w="28" w:type="dxa"/>
          <w:right w:w="57" w:type="dxa"/>
        </w:tblCellMar>
        <w:tblLook w:val="0000" w:firstRow="0" w:lastRow="0" w:firstColumn="0" w:lastColumn="0" w:noHBand="0" w:noVBand="0"/>
      </w:tblPr>
      <w:tblGrid>
        <w:gridCol w:w="3260"/>
        <w:gridCol w:w="133"/>
        <w:gridCol w:w="416"/>
        <w:gridCol w:w="2881"/>
      </w:tblGrid>
      <w:tr w:rsidR="0038584A" w:rsidRPr="00EC09CD" w14:paraId="138166EA" w14:textId="77777777" w:rsidTr="00542891">
        <w:tc>
          <w:tcPr>
            <w:tcW w:w="2436" w:type="pct"/>
            <w:vMerge w:val="restart"/>
            <w:tcBorders>
              <w:top w:val="nil"/>
              <w:left w:val="nil"/>
              <w:bottom w:val="nil"/>
              <w:right w:val="nil"/>
            </w:tcBorders>
            <w:shd w:val="clear" w:color="auto" w:fill="FFFFFF"/>
            <w:tcMar>
              <w:left w:w="57" w:type="dxa"/>
            </w:tcMar>
            <w:vAlign w:val="center"/>
          </w:tcPr>
          <w:p w14:paraId="0DCF0D29" w14:textId="77777777" w:rsidR="0038584A" w:rsidRPr="00EC09CD" w:rsidRDefault="0038584A" w:rsidP="00542891">
            <w:pPr xmlns:w="http://schemas.openxmlformats.org/wordprocessingml/2006/main">
              <w:pStyle w:val="2"/>
              <w:rPr>
                <w:sz w:val="20"/>
                <w:szCs w:val="20"/>
              </w:rPr>
            </w:pPr>
            <w:bookmarkStart xmlns:w="http://schemas.openxmlformats.org/wordprocessingml/2006/main" w:id="28" w:name="_Toc213854312"/>
            <w:r xmlns:w="http://schemas.openxmlformats.org/wordprocessingml/2006/main" w:rsidRPr="00EC09CD">
              <w:rPr>
                <w:rStyle w:val="a6"/>
                <w:sz w:val="20"/>
                <w:szCs w:val="13"/>
              </w:rPr>
              <w:lastRenderedPageBreak xmlns:w="http://schemas.openxmlformats.org/wordprocessingml/2006/main"/>
            </w:r>
            <w:r xmlns:w="http://schemas.openxmlformats.org/wordprocessingml/2006/main" w:rsidRPr="00EC09CD">
              <w:rPr>
                <w:rStyle w:val="a6"/>
                <w:sz w:val="20"/>
                <w:szCs w:val="13"/>
              </w:rPr>
              <w:t xml:space="preserve">Πριν από τη χρήση</w:t>
            </w:r>
            <w:bookmarkEnd xmlns:w="http://schemas.openxmlformats.org/wordprocessingml/2006/main" w:id="28"/>
          </w:p>
          <w:p w14:paraId="5B389A36" w14:textId="77777777" w:rsidR="0038584A" w:rsidRPr="00EC09CD" w:rsidRDefault="0038584A" w:rsidP="007D5C8F">
            <w:pPr xmlns:w="http://schemas.openxmlformats.org/wordprocessingml/2006/main">
              <w:pStyle w:val="a7"/>
              <w:shd w:val="clear" w:color="auto" w:fill="auto"/>
              <w:snapToGrid w:val="0"/>
              <w:spacing w:after="120" w:line="240" w:lineRule="auto"/>
              <w:jc w:val="both"/>
              <w:rPr>
                <w:b/>
                <w:bCs/>
                <w:sz w:val="14"/>
                <w:szCs w:val="14"/>
              </w:rPr>
            </w:pPr>
            <w:r xmlns:w="http://schemas.openxmlformats.org/wordprocessingml/2006/main" w:rsidRPr="00EC09CD">
              <w:rPr>
                <w:rStyle w:val="a6"/>
                <w:b/>
                <w:color w:val="000000"/>
                <w:sz w:val="14"/>
                <w:szCs w:val="13"/>
              </w:rPr>
              <w:t xml:space="preserve">Σύστημα αποσκλήρυνσης νερού</w:t>
            </w:r>
          </w:p>
          <w:p w14:paraId="2580EBED" w14:textId="77777777" w:rsidR="0038584A" w:rsidRPr="00EC09CD" w:rsidRDefault="0038584A" w:rsidP="0020018D">
            <w:pPr xmlns:w="http://schemas.openxmlformats.org/wordprocessingml/2006/main">
              <w:pStyle w:val="a7"/>
              <w:shd w:val="clear" w:color="auto" w:fill="auto"/>
              <w:snapToGrid w:val="0"/>
              <w:spacing w:line="240" w:lineRule="auto"/>
              <w:jc w:val="both"/>
              <w:rPr>
                <w:rStyle w:val="a6"/>
                <w:rFonts w:cs="Arial"/>
                <w:color w:val="000000"/>
                <w:sz w:val="14"/>
                <w:szCs w:val="13"/>
              </w:rPr>
            </w:pPr>
            <w:r xmlns:w="http://schemas.openxmlformats.org/wordprocessingml/2006/main" w:rsidRPr="00EC09CD">
              <w:rPr>
                <w:rStyle w:val="a6"/>
                <w:color w:val="000000"/>
                <w:sz w:val="14"/>
                <w:szCs w:val="13"/>
              </w:rPr>
              <w:t xml:space="preserve">Το πλυντήριο είναι εξοπλισμένο με σύστημα αποσκλήρυνσης νερού που μπορεί να μειώσει τη σκληρότητα του νερού. Αυτό το σύστημα μαλακώνει το νερό σε κάποιο βαθμό, έτσι ώστε τα επιτραπέζια σκεύη να μπορούν να πλυθούν σύμφωνα με τις απαιτήσεις ποιότητας.</w:t>
            </w:r>
          </w:p>
          <w:p w14:paraId="5DE7A28F" w14:textId="77777777" w:rsidR="007D5C8F" w:rsidRPr="00EC09CD" w:rsidRDefault="007D5C8F" w:rsidP="0020018D">
            <w:pPr>
              <w:pStyle w:val="a7"/>
              <w:shd w:val="clear" w:color="auto" w:fill="auto"/>
              <w:snapToGrid w:val="0"/>
              <w:spacing w:line="240" w:lineRule="auto"/>
              <w:jc w:val="both"/>
              <w:rPr>
                <w:sz w:val="14"/>
                <w:szCs w:val="13"/>
              </w:rPr>
            </w:pPr>
          </w:p>
          <w:p w14:paraId="1A544262" w14:textId="77777777" w:rsidR="0038584A" w:rsidRPr="00EC09CD" w:rsidRDefault="0038584A" w:rsidP="002D4D27">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Εάν δεν απαιτείται σύστημα αποσκλήρυνσης νερού, η συσκευή μπορεί να χρησιμοποιηθεί χωρίς αλάτι πιάτων, αλλά το επίπεδο σκληρότητας πρέπει να ρυθμιστεί σε "HO" έτσι ώστε το αντίστοιχο εικονίδιο να μην ανάβει συνεχώς.</w:t>
            </w:r>
          </w:p>
          <w:p w14:paraId="2D837BCD" w14:textId="77777777" w:rsidR="0038584A" w:rsidRPr="00EC09CD" w:rsidRDefault="0038584A" w:rsidP="002D4D27">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Για να επιτευχθεί ένα ικανοποιητικό αποτέλεσμα πλύσης, το πλυντήριο χρειάζεται μαλακό νερό, διαφορετικά θα παραμείνουν λεκέδες νερού στα πιάτα και στο εσωτερικό του πλυντηρίου πιάτων.</w:t>
            </w:r>
          </w:p>
          <w:p w14:paraId="283124EA" w14:textId="77777777" w:rsidR="0038584A" w:rsidRPr="00EC09CD" w:rsidRDefault="0038584A" w:rsidP="002D4D27">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Εάν η σκληρότητα του νερού της βρύσης υπερβαίνει ένα ορισμένο επίπεδο, πρέπει να μαλακώσει, δηλαδή να απασβεστωθεί, προσθέτοντας αλάτι πιάτων στο μαλακτικό νερού μέσα στο πλυντήριο πιάτων. Η ποσότητα αλατιού που απαιτείται καθορίζεται από τη σκληρότητα του νερού της βρύσης.</w:t>
            </w:r>
          </w:p>
          <w:p w14:paraId="0061FCC1" w14:textId="77777777" w:rsidR="0038584A" w:rsidRPr="00EC09CD" w:rsidRDefault="0038584A" w:rsidP="007D5C8F">
            <w:pPr xmlns:w="http://schemas.openxmlformats.org/wordprocessingml/2006/main">
              <w:pStyle w:val="a7"/>
              <w:shd w:val="clear" w:color="auto" w:fill="auto"/>
              <w:snapToGrid w:val="0"/>
              <w:spacing w:before="120" w:line="240" w:lineRule="auto"/>
              <w:jc w:val="both"/>
              <w:rPr>
                <w:b/>
                <w:bCs/>
                <w:sz w:val="14"/>
                <w:szCs w:val="14"/>
              </w:rPr>
            </w:pPr>
            <w:r xmlns:w="http://schemas.openxmlformats.org/wordprocessingml/2006/main" w:rsidRPr="00EC09CD">
              <w:rPr>
                <w:rStyle w:val="a6"/>
                <w:b/>
                <w:color w:val="000000"/>
                <w:sz w:val="14"/>
                <w:szCs w:val="13"/>
              </w:rPr>
              <w:t xml:space="preserve">Έλεγχος σκληρότητας νερού</w:t>
            </w:r>
          </w:p>
          <w:p w14:paraId="4A2A2020" w14:textId="77777777" w:rsidR="0038584A" w:rsidRPr="00EC09CD" w:rsidRDefault="0038584A" w:rsidP="007D5C8F">
            <w:pPr xmlns:w="http://schemas.openxmlformats.org/wordprocessingml/2006/main">
              <w:pStyle w:val="a7"/>
              <w:numPr>
                <w:ilvl w:val="0"/>
                <w:numId w:val="29"/>
              </w:numPr>
              <w:shd w:val="clear" w:color="auto" w:fill="auto"/>
              <w:tabs>
                <w:tab w:val="left" w:pos="409"/>
              </w:tabs>
              <w:snapToGrid w:val="0"/>
              <w:spacing w:line="240" w:lineRule="auto"/>
              <w:ind w:left="374" w:hanging="374"/>
              <w:jc w:val="both"/>
              <w:rPr>
                <w:sz w:val="14"/>
                <w:szCs w:val="13"/>
              </w:rPr>
            </w:pPr>
            <w:r xmlns:w="http://schemas.openxmlformats.org/wordprocessingml/2006/main" w:rsidRPr="00EC09CD">
              <w:rPr>
                <w:rStyle w:val="a6"/>
                <w:color w:val="000000"/>
                <w:sz w:val="14"/>
                <w:szCs w:val="13"/>
              </w:rPr>
              <w:t xml:space="preserve">Ελέγξτε τη σκληρότητα του νερού στην περιοχή σας. Η εταιρεία ύδρευσης μπορεί να σας βοηθήσει να την ελέγξετε.</w:t>
            </w:r>
          </w:p>
          <w:p w14:paraId="4D1F4551" w14:textId="77777777" w:rsidR="0038584A" w:rsidRPr="00EC09CD" w:rsidRDefault="0038584A" w:rsidP="007D5C8F">
            <w:pPr xmlns:w="http://schemas.openxmlformats.org/wordprocessingml/2006/main">
              <w:pStyle w:val="a7"/>
              <w:numPr>
                <w:ilvl w:val="0"/>
                <w:numId w:val="29"/>
              </w:numPr>
              <w:shd w:val="clear" w:color="auto" w:fill="auto"/>
              <w:tabs>
                <w:tab w:val="left" w:pos="404"/>
              </w:tabs>
              <w:snapToGrid w:val="0"/>
              <w:spacing w:line="240" w:lineRule="auto"/>
              <w:ind w:left="374" w:hanging="374"/>
              <w:jc w:val="both"/>
              <w:rPr>
                <w:sz w:val="14"/>
                <w:szCs w:val="13"/>
              </w:rPr>
            </w:pPr>
            <w:r xmlns:w="http://schemas.openxmlformats.org/wordprocessingml/2006/main" w:rsidRPr="00EC09CD">
              <w:rPr>
                <w:rStyle w:val="a6"/>
                <w:color w:val="000000"/>
                <w:sz w:val="14"/>
                <w:szCs w:val="13"/>
              </w:rPr>
              <w:t xml:space="preserve">Ρυθμίστε το επίπεδο του συστήματος αποσκλήρυνσης του πλυντηρίου πιάτων ανάλογα με το επίπεδο σκληρότητας του νερού.</w:t>
            </w:r>
          </w:p>
          <w:p w14:paraId="43B3068C" w14:textId="77777777" w:rsidR="0038584A" w:rsidRPr="00EC09CD" w:rsidRDefault="0038584A" w:rsidP="007D5C8F">
            <w:pPr xmlns:w="http://schemas.openxmlformats.org/wordprocessingml/2006/main">
              <w:pStyle w:val="a7"/>
              <w:shd w:val="clear" w:color="auto" w:fill="auto"/>
              <w:snapToGrid w:val="0"/>
              <w:spacing w:before="120" w:line="240" w:lineRule="auto"/>
              <w:jc w:val="both"/>
              <w:rPr>
                <w:b/>
                <w:bCs/>
                <w:sz w:val="14"/>
                <w:szCs w:val="14"/>
              </w:rPr>
            </w:pPr>
            <w:r xmlns:w="http://schemas.openxmlformats.org/wordprocessingml/2006/main" w:rsidRPr="00EC09CD">
              <w:rPr>
                <w:rStyle w:val="a6"/>
                <w:b/>
                <w:color w:val="000000"/>
                <w:sz w:val="14"/>
                <w:szCs w:val="13"/>
              </w:rPr>
              <w:t xml:space="preserve">Ρύθμιση του συστήματος αποσκλήρυνσης νερού</w:t>
            </w:r>
          </w:p>
          <w:p w14:paraId="460F05B2" w14:textId="77777777" w:rsidR="0038584A" w:rsidRPr="00EC09CD" w:rsidRDefault="0038584A" w:rsidP="0020018D">
            <w:pPr xmlns:w="http://schemas.openxmlformats.org/wordprocessingml/2006/main">
              <w:pStyle w:val="a7"/>
              <w:shd w:val="clear" w:color="auto" w:fill="auto"/>
              <w:snapToGrid w:val="0"/>
              <w:spacing w:line="240" w:lineRule="auto"/>
              <w:jc w:val="both"/>
              <w:rPr>
                <w:sz w:val="14"/>
                <w:szCs w:val="13"/>
              </w:rPr>
            </w:pPr>
            <w:r xmlns:w="http://schemas.openxmlformats.org/wordprocessingml/2006/main" w:rsidRPr="00EC09CD">
              <w:rPr>
                <w:rStyle w:val="a6"/>
                <w:color w:val="000000"/>
                <w:sz w:val="14"/>
                <w:szCs w:val="13"/>
              </w:rPr>
              <w:t xml:space="preserve">Προσαρμόστε τις ρυθμίσεις ανάλογα με το επίπεδο σκληρότητας του νερού που χρησιμοποιείται στην παροχή νερού. Το αποσκληρυντικό νερού έχει 9 επίπεδα ρύθμισης και το πλυντήριο πιάτων έχει ρυθμιστεί σε επίπεδο σκληρότητας νερού H5 όταν φεύγει από το εργοστάσιο.</w:t>
            </w:r>
          </w:p>
          <w:p w14:paraId="495A5987" w14:textId="77777777" w:rsidR="0038584A" w:rsidRPr="00EC09CD" w:rsidRDefault="0038584A" w:rsidP="0020018D">
            <w:pPr xmlns:w="http://schemas.openxmlformats.org/wordprocessingml/2006/main">
              <w:pStyle w:val="a7"/>
              <w:numPr>
                <w:ilvl w:val="0"/>
                <w:numId w:val="30"/>
              </w:numPr>
              <w:shd w:val="clear" w:color="auto" w:fill="auto"/>
              <w:tabs>
                <w:tab w:val="left" w:pos="173"/>
              </w:tabs>
              <w:snapToGrid w:val="0"/>
              <w:spacing w:line="240" w:lineRule="auto"/>
              <w:jc w:val="both"/>
              <w:rPr>
                <w:sz w:val="14"/>
                <w:szCs w:val="13"/>
              </w:rPr>
            </w:pPr>
            <w:r xmlns:w="http://schemas.openxmlformats.org/wordprocessingml/2006/main" w:rsidRPr="00EC09CD">
              <w:rPr>
                <w:rStyle w:val="a6"/>
                <w:color w:val="000000"/>
                <w:sz w:val="14"/>
                <w:szCs w:val="13"/>
              </w:rPr>
              <w:t xml:space="preserve">Βεβαιωθείτε ότι το πλυντήριο πιάτων είναι απενεργοποιημένο και πατήστε τα κουμπιά «Διπλή Πλύση» για 3 δευτερόλεπτα για να ρυθμίσετε το πρόγραμμα.</w:t>
            </w:r>
          </w:p>
          <w:p w14:paraId="2A295E0C" w14:textId="7626F00C" w:rsidR="0038584A" w:rsidRPr="00EC09CD" w:rsidRDefault="0038584A" w:rsidP="0020018D">
            <w:pPr xmlns:w="http://schemas.openxmlformats.org/wordprocessingml/2006/main">
              <w:pStyle w:val="a7"/>
              <w:numPr>
                <w:ilvl w:val="0"/>
                <w:numId w:val="30"/>
              </w:numPr>
              <w:shd w:val="clear" w:color="auto" w:fill="auto"/>
              <w:tabs>
                <w:tab w:val="left" w:pos="250"/>
              </w:tabs>
              <w:snapToGrid w:val="0"/>
              <w:spacing w:line="240" w:lineRule="auto"/>
              <w:jc w:val="both"/>
              <w:rPr>
                <w:sz w:val="14"/>
                <w:szCs w:val="13"/>
              </w:rPr>
            </w:pPr>
            <w:r xmlns:w="http://schemas.openxmlformats.org/wordprocessingml/2006/main" w:rsidRPr="00EC09CD">
              <w:rPr>
                <w:rStyle w:val="a6"/>
                <w:color w:val="000000"/>
                <w:sz w:val="14"/>
                <w:szCs w:val="13"/>
              </w:rPr>
              <w:t xml:space="preserve">Πατήστε το κουμπί «Διπλή πλύση». Εμφανίστε την τρέχουσα ρύθμιση.</w:t>
            </w:r>
          </w:p>
          <w:p w14:paraId="1009A936" w14:textId="367007EB" w:rsidR="0038584A" w:rsidRPr="00EC09CD" w:rsidRDefault="0038584A" w:rsidP="0020018D">
            <w:pPr xmlns:w="http://schemas.openxmlformats.org/wordprocessingml/2006/main">
              <w:pStyle w:val="a7"/>
              <w:numPr>
                <w:ilvl w:val="0"/>
                <w:numId w:val="30"/>
              </w:numPr>
              <w:shd w:val="clear" w:color="auto" w:fill="auto"/>
              <w:tabs>
                <w:tab w:val="left" w:pos="197"/>
              </w:tabs>
              <w:snapToGrid w:val="0"/>
              <w:spacing w:line="240" w:lineRule="auto"/>
              <w:jc w:val="both"/>
              <w:rPr>
                <w:sz w:val="14"/>
                <w:szCs w:val="13"/>
              </w:rPr>
            </w:pPr>
            <w:r xmlns:w="http://schemas.openxmlformats.org/wordprocessingml/2006/main" w:rsidRPr="00EC09CD">
              <w:rPr>
                <w:rStyle w:val="a6"/>
                <w:color w:val="000000"/>
                <w:sz w:val="14"/>
                <w:szCs w:val="13"/>
              </w:rPr>
              <w:t xml:space="preserve">Πατήστε το κουμπί "Ξήρανση με ζεστό αέρα" και ορίστε την επιθυμητή τιμή. Το εύρος των ρυθμισμένων τιμών είναι H0-H8.</w:t>
            </w:r>
          </w:p>
        </w:tc>
        <w:tc>
          <w:tcPr>
            <w:tcW w:w="99" w:type="pct"/>
            <w:tcBorders>
              <w:top w:val="nil"/>
              <w:left w:val="nil"/>
              <w:bottom w:val="nil"/>
              <w:right w:val="nil"/>
            </w:tcBorders>
            <w:shd w:val="clear" w:color="auto" w:fill="FFFFFF"/>
            <w:tcMar>
              <w:left w:w="57" w:type="dxa"/>
            </w:tcMar>
          </w:tcPr>
          <w:p w14:paraId="5DAD2E98" w14:textId="77777777" w:rsidR="0038584A" w:rsidRPr="00EC09CD" w:rsidRDefault="0038584A" w:rsidP="0020018D">
            <w:pPr>
              <w:snapToGrid w:val="0"/>
              <w:jc w:val="both"/>
              <w:rPr>
                <w:color w:val="auto"/>
                <w:sz w:val="14"/>
                <w:szCs w:val="8"/>
                <w:lang w:eastAsia="zh-CN"/>
              </w:rPr>
            </w:pPr>
          </w:p>
        </w:tc>
        <w:tc>
          <w:tcPr>
            <w:tcW w:w="2464" w:type="pct"/>
            <w:gridSpan w:val="2"/>
            <w:tcBorders>
              <w:top w:val="nil"/>
              <w:left w:val="nil"/>
              <w:bottom w:val="nil"/>
              <w:right w:val="nil"/>
            </w:tcBorders>
            <w:shd w:val="clear" w:color="auto" w:fill="FFFFFF"/>
            <w:tcMar>
              <w:left w:w="57" w:type="dxa"/>
            </w:tcMar>
            <w:vAlign w:val="center"/>
          </w:tcPr>
          <w:p w14:paraId="57E15CFA" w14:textId="77777777" w:rsidR="0038584A" w:rsidRPr="00EC09CD" w:rsidRDefault="0038584A" w:rsidP="007D5C8F">
            <w:pPr xmlns:w="http://schemas.openxmlformats.org/wordprocessingml/2006/main">
              <w:pStyle w:val="a7"/>
              <w:numPr>
                <w:ilvl w:val="0"/>
                <w:numId w:val="30"/>
              </w:numPr>
              <w:shd w:val="clear" w:color="auto" w:fill="auto"/>
              <w:tabs>
                <w:tab w:val="left" w:pos="197"/>
              </w:tabs>
              <w:snapToGrid w:val="0"/>
              <w:spacing w:line="240" w:lineRule="auto"/>
              <w:jc w:val="both"/>
              <w:rPr>
                <w:sz w:val="14"/>
                <w:szCs w:val="13"/>
              </w:rPr>
            </w:pPr>
            <w:r xmlns:w="http://schemas.openxmlformats.org/wordprocessingml/2006/main" w:rsidRPr="00EC09CD">
              <w:rPr>
                <w:rStyle w:val="a6"/>
                <w:color w:val="000000"/>
                <w:sz w:val="14"/>
                <w:szCs w:val="13"/>
              </w:rPr>
              <w:t xml:space="preserve">Αφού ολοκληρώσετε τις απαραίτητες ρυθμίσεις για το αποσκληρυντικό νερού, πατήστε το κουμπί «On/Off» για να το απενεργοποιήσετε και να αποθηκεύσετε τις ρυθμίσεις.</w:t>
            </w:r>
          </w:p>
          <w:p w14:paraId="7BB8C1E7" w14:textId="77777777" w:rsidR="007D5C8F" w:rsidRPr="00EC09CD" w:rsidRDefault="007D5C8F" w:rsidP="0020018D">
            <w:pPr>
              <w:pStyle w:val="a7"/>
              <w:shd w:val="clear" w:color="auto" w:fill="auto"/>
              <w:snapToGrid w:val="0"/>
              <w:spacing w:line="240" w:lineRule="auto"/>
              <w:jc w:val="both"/>
              <w:rPr>
                <w:rStyle w:val="a6"/>
                <w:rFonts w:cs="Arial"/>
                <w:color w:val="000000"/>
                <w:sz w:val="14"/>
                <w:szCs w:val="14"/>
                <w:lang w:eastAsia="en-US"/>
              </w:rPr>
            </w:pPr>
          </w:p>
          <w:p w14:paraId="79F3A803" w14:textId="77777777" w:rsidR="0038584A" w:rsidRPr="00EC09CD" w:rsidRDefault="0038584A" w:rsidP="0020018D">
            <w:pPr xmlns:w="http://schemas.openxmlformats.org/wordprocessingml/2006/main">
              <w:pStyle w:val="a7"/>
              <w:shd w:val="clear" w:color="auto" w:fill="auto"/>
              <w:snapToGrid w:val="0"/>
              <w:spacing w:line="240" w:lineRule="auto"/>
              <w:jc w:val="both"/>
              <w:rPr>
                <w:b/>
                <w:bCs/>
                <w:sz w:val="14"/>
                <w:szCs w:val="14"/>
              </w:rPr>
            </w:pPr>
            <w:r xmlns:w="http://schemas.openxmlformats.org/wordprocessingml/2006/main" w:rsidRPr="00EC09CD">
              <w:rPr>
                <w:rStyle w:val="a6"/>
                <w:b/>
                <w:color w:val="000000"/>
                <w:sz w:val="14"/>
                <w:szCs w:val="13"/>
              </w:rPr>
              <w:t xml:space="preserve">Προσθήκη αλατιού</w:t>
            </w:r>
          </w:p>
        </w:tc>
      </w:tr>
      <w:tr w:rsidR="0038584A" w:rsidRPr="00EC09CD" w14:paraId="74B9EE41" w14:textId="77777777" w:rsidTr="00542891">
        <w:tc>
          <w:tcPr>
            <w:tcW w:w="2436" w:type="pct"/>
            <w:vMerge/>
            <w:tcBorders>
              <w:top w:val="nil"/>
              <w:left w:val="nil"/>
              <w:bottom w:val="nil"/>
              <w:right w:val="nil"/>
            </w:tcBorders>
            <w:shd w:val="clear" w:color="auto" w:fill="FFFFFF"/>
            <w:tcMar>
              <w:left w:w="57" w:type="dxa"/>
            </w:tcMar>
            <w:vAlign w:val="center"/>
          </w:tcPr>
          <w:p w14:paraId="6655E12B" w14:textId="77777777" w:rsidR="0038584A" w:rsidRPr="00EC09CD" w:rsidRDefault="0038584A" w:rsidP="0020018D">
            <w:pPr>
              <w:pStyle w:val="a7"/>
              <w:shd w:val="clear" w:color="auto" w:fill="auto"/>
              <w:snapToGrid w:val="0"/>
              <w:spacing w:line="240" w:lineRule="auto"/>
              <w:jc w:val="both"/>
              <w:rPr>
                <w:sz w:val="14"/>
                <w:szCs w:val="14"/>
              </w:rPr>
            </w:pPr>
          </w:p>
        </w:tc>
        <w:tc>
          <w:tcPr>
            <w:tcW w:w="99" w:type="pct"/>
            <w:tcBorders>
              <w:top w:val="nil"/>
              <w:left w:val="nil"/>
              <w:bottom w:val="nil"/>
              <w:right w:val="nil"/>
            </w:tcBorders>
            <w:shd w:val="clear" w:color="auto" w:fill="FFFFFF"/>
            <w:tcMar>
              <w:left w:w="57" w:type="dxa"/>
            </w:tcMar>
          </w:tcPr>
          <w:p w14:paraId="07AC1760" w14:textId="77777777" w:rsidR="0038584A" w:rsidRPr="00EC09CD" w:rsidRDefault="0038584A" w:rsidP="0020018D">
            <w:pPr>
              <w:snapToGrid w:val="0"/>
              <w:jc w:val="both"/>
              <w:rPr>
                <w:color w:val="auto"/>
                <w:sz w:val="8"/>
                <w:szCs w:val="8"/>
                <w:lang w:eastAsia="zh-CN"/>
              </w:rPr>
            </w:pPr>
          </w:p>
        </w:tc>
        <w:tc>
          <w:tcPr>
            <w:tcW w:w="311" w:type="pct"/>
            <w:tcBorders>
              <w:top w:val="single" w:sz="4" w:space="0" w:color="auto"/>
              <w:left w:val="single" w:sz="4" w:space="0" w:color="auto"/>
              <w:bottom w:val="nil"/>
              <w:right w:val="nil"/>
            </w:tcBorders>
            <w:shd w:val="clear" w:color="auto" w:fill="FFFFFF"/>
            <w:tcMar>
              <w:left w:w="57" w:type="dxa"/>
            </w:tcMar>
          </w:tcPr>
          <w:p w14:paraId="70096ECD" w14:textId="77777777" w:rsidR="0038584A" w:rsidRPr="00FA067D" w:rsidRDefault="004C7534" w:rsidP="0020018D">
            <w:pPr>
              <w:snapToGrid w:val="0"/>
              <w:jc w:val="both"/>
              <w:rPr>
                <w:color w:val="auto"/>
                <w:sz w:val="2"/>
                <w:szCs w:val="2"/>
              </w:rPr>
            </w:pPr>
            <w:r w:rsidRPr="00EC09CD">
              <w:rPr>
                <w:noProof/>
                <w:color w:val="auto"/>
                <w:sz w:val="2"/>
                <w:szCs w:val="22"/>
              </w:rPr>
              <w:drawing>
                <wp:inline distT="0" distB="0" distL="0" distR="0" wp14:anchorId="4556AD79" wp14:editId="2949D1BA">
                  <wp:extent cx="190500" cy="164705"/>
                  <wp:effectExtent l="0" t="0" r="0" b="698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27957" t="25738" r="-56" b="11926"/>
                          <a:stretch/>
                        </pic:blipFill>
                        <pic:spPr bwMode="auto">
                          <a:xfrm>
                            <a:off x="0" y="0"/>
                            <a:ext cx="190914" cy="1650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53" w:type="pct"/>
            <w:tcBorders>
              <w:top w:val="single" w:sz="4" w:space="0" w:color="auto"/>
              <w:left w:val="nil"/>
              <w:bottom w:val="nil"/>
              <w:right w:val="single" w:sz="4" w:space="0" w:color="auto"/>
            </w:tcBorders>
            <w:shd w:val="clear" w:color="auto" w:fill="FFFFFF"/>
            <w:tcMar>
              <w:left w:w="57" w:type="dxa"/>
            </w:tcMar>
            <w:vAlign w:val="center"/>
          </w:tcPr>
          <w:p w14:paraId="34EC9FC4" w14:textId="77777777" w:rsidR="0038584A" w:rsidRPr="00EC09CD" w:rsidRDefault="0038584A" w:rsidP="0020018D">
            <w:pPr xmlns:w="http://schemas.openxmlformats.org/wordprocessingml/2006/main">
              <w:pStyle w:val="a7"/>
              <w:shd w:val="clear" w:color="auto" w:fill="auto"/>
              <w:snapToGrid w:val="0"/>
              <w:spacing w:line="240" w:lineRule="auto"/>
              <w:jc w:val="both"/>
              <w:rPr>
                <w:sz w:val="18"/>
                <w:szCs w:val="18"/>
              </w:rPr>
            </w:pPr>
            <w:r xmlns:w="http://schemas.openxmlformats.org/wordprocessingml/2006/main" w:rsidRPr="00EC09CD">
              <w:rPr>
                <w:rStyle w:val="a6"/>
                <w:color w:val="000000"/>
                <w:sz w:val="18"/>
                <w:szCs w:val="13"/>
              </w:rPr>
              <w:t xml:space="preserve">ΠΡΟΣΟΧΗ</w:t>
            </w:r>
          </w:p>
        </w:tc>
      </w:tr>
      <w:tr w:rsidR="0038584A" w:rsidRPr="00EC09CD" w14:paraId="1A34E8D0" w14:textId="77777777" w:rsidTr="00542891">
        <w:tc>
          <w:tcPr>
            <w:tcW w:w="2436" w:type="pct"/>
            <w:vMerge/>
            <w:tcBorders>
              <w:top w:val="nil"/>
              <w:left w:val="nil"/>
              <w:bottom w:val="nil"/>
              <w:right w:val="nil"/>
            </w:tcBorders>
            <w:shd w:val="clear" w:color="auto" w:fill="FFFFFF"/>
            <w:tcMar>
              <w:left w:w="57" w:type="dxa"/>
            </w:tcMar>
            <w:vAlign w:val="center"/>
          </w:tcPr>
          <w:p w14:paraId="1BF61B77" w14:textId="77777777" w:rsidR="0038584A" w:rsidRPr="00EC09CD" w:rsidRDefault="0038584A" w:rsidP="0020018D">
            <w:pPr>
              <w:pStyle w:val="a7"/>
              <w:shd w:val="clear" w:color="auto" w:fill="auto"/>
              <w:snapToGrid w:val="0"/>
              <w:spacing w:line="240" w:lineRule="auto"/>
              <w:jc w:val="both"/>
              <w:rPr>
                <w:sz w:val="18"/>
                <w:szCs w:val="18"/>
              </w:rPr>
            </w:pPr>
          </w:p>
        </w:tc>
        <w:tc>
          <w:tcPr>
            <w:tcW w:w="99" w:type="pct"/>
            <w:tcBorders>
              <w:top w:val="nil"/>
              <w:left w:val="nil"/>
              <w:bottom w:val="nil"/>
              <w:right w:val="nil"/>
            </w:tcBorders>
            <w:shd w:val="clear" w:color="auto" w:fill="FFFFFF"/>
            <w:tcMar>
              <w:left w:w="57" w:type="dxa"/>
            </w:tcMar>
          </w:tcPr>
          <w:p w14:paraId="4B8874C7" w14:textId="77777777" w:rsidR="0038584A" w:rsidRPr="00EC09CD" w:rsidRDefault="0038584A" w:rsidP="0020018D">
            <w:pPr>
              <w:snapToGrid w:val="0"/>
              <w:jc w:val="both"/>
              <w:rPr>
                <w:color w:val="auto"/>
                <w:sz w:val="8"/>
                <w:szCs w:val="8"/>
                <w:lang w:eastAsia="zh-CN"/>
              </w:rPr>
            </w:pPr>
          </w:p>
        </w:tc>
        <w:tc>
          <w:tcPr>
            <w:tcW w:w="2464" w:type="pct"/>
            <w:gridSpan w:val="2"/>
            <w:tcBorders>
              <w:top w:val="single" w:sz="4" w:space="0" w:color="auto"/>
              <w:left w:val="single" w:sz="4" w:space="0" w:color="auto"/>
              <w:bottom w:val="nil"/>
              <w:right w:val="single" w:sz="4" w:space="0" w:color="auto"/>
            </w:tcBorders>
            <w:shd w:val="clear" w:color="auto" w:fill="FFFFFF"/>
            <w:tcMar>
              <w:left w:w="57" w:type="dxa"/>
            </w:tcMar>
            <w:vAlign w:val="bottom"/>
          </w:tcPr>
          <w:p w14:paraId="4CF4DA3F" w14:textId="71279756" w:rsidR="0038584A" w:rsidRPr="00EC09CD" w:rsidRDefault="0038584A" w:rsidP="0020018D">
            <w:pPr xmlns:w="http://schemas.openxmlformats.org/wordprocessingml/2006/main">
              <w:pStyle w:val="a7"/>
              <w:shd w:val="clear" w:color="auto" w:fill="auto"/>
              <w:snapToGrid w:val="0"/>
              <w:spacing w:line="240" w:lineRule="auto"/>
              <w:jc w:val="both"/>
              <w:rPr>
                <w:sz w:val="14"/>
                <w:szCs w:val="13"/>
              </w:rPr>
            </w:pPr>
            <w:r xmlns:w="http://schemas.openxmlformats.org/wordprocessingml/2006/main" w:rsidRPr="00EC09CD">
              <w:rPr>
                <w:rStyle w:val="a6"/>
                <w:color w:val="000000"/>
                <w:sz w:val="14"/>
                <w:szCs w:val="13"/>
              </w:rPr>
              <w:t xml:space="preserve">Η θήκη αλατιού του πλυντηρίου πιάτων πρέπει να γεμίσει πριν από την έναρξη του προγράμματος πλύσης. Σε περίπτωση ανεπαρκούς αλατιού, το εικονίδιο αλατιού στην οθόνη θα ανάψει, εκτός εάν το επίπεδο σκληρότητας έχει ρυθμιστεί σε H0.</w:t>
            </w:r>
          </w:p>
          <w:p w14:paraId="68658890" w14:textId="77777777" w:rsidR="0038584A" w:rsidRPr="00EC09CD" w:rsidRDefault="0038584A" w:rsidP="002D4D27">
            <w:pPr xmlns:w="http://schemas.openxmlformats.org/wordprocessingml/2006/main">
              <w:pStyle w:val="a7"/>
              <w:numPr>
                <w:ilvl w:val="0"/>
                <w:numId w:val="65"/>
              </w:numPr>
              <w:shd w:val="clear" w:color="auto" w:fill="auto"/>
              <w:tabs>
                <w:tab w:val="left" w:pos="234"/>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Αφού γεμίσετε το αλάτι του πλυντηρίου πιάτων, το πρόγραμμα πλύσης πρέπει να ξεκινήσει αμέσως για να αφαιρεθεί το αλάτι και το αλμυρό νερό γύρω από τον εσωτερικό κύλινδρο και να αποφευχθεί η διάβρωση.</w:t>
            </w:r>
          </w:p>
        </w:tc>
      </w:tr>
      <w:tr w:rsidR="0038584A" w:rsidRPr="00EC09CD" w14:paraId="2B10C299" w14:textId="77777777" w:rsidTr="00542891">
        <w:tc>
          <w:tcPr>
            <w:tcW w:w="2436" w:type="pct"/>
            <w:vMerge/>
            <w:tcBorders>
              <w:top w:val="nil"/>
              <w:left w:val="nil"/>
              <w:bottom w:val="nil"/>
              <w:right w:val="nil"/>
            </w:tcBorders>
            <w:shd w:val="clear" w:color="auto" w:fill="FFFFFF"/>
            <w:tcMar>
              <w:left w:w="57" w:type="dxa"/>
            </w:tcMar>
            <w:vAlign w:val="center"/>
          </w:tcPr>
          <w:p w14:paraId="7AD427A2" w14:textId="77777777" w:rsidR="0038584A" w:rsidRPr="00EC09CD" w:rsidRDefault="0038584A" w:rsidP="0020018D">
            <w:pPr>
              <w:pStyle w:val="a7"/>
              <w:shd w:val="clear" w:color="auto" w:fill="auto"/>
              <w:snapToGrid w:val="0"/>
              <w:spacing w:line="240" w:lineRule="auto"/>
              <w:jc w:val="both"/>
              <w:rPr>
                <w:sz w:val="14"/>
                <w:szCs w:val="13"/>
              </w:rPr>
            </w:pPr>
          </w:p>
        </w:tc>
        <w:tc>
          <w:tcPr>
            <w:tcW w:w="99" w:type="pct"/>
            <w:tcBorders>
              <w:top w:val="nil"/>
              <w:left w:val="nil"/>
              <w:bottom w:val="nil"/>
              <w:right w:val="nil"/>
            </w:tcBorders>
            <w:shd w:val="clear" w:color="auto" w:fill="FFFFFF"/>
            <w:tcMar>
              <w:left w:w="57" w:type="dxa"/>
            </w:tcMar>
          </w:tcPr>
          <w:p w14:paraId="38017B45" w14:textId="77777777" w:rsidR="0038584A" w:rsidRPr="00EC09CD" w:rsidRDefault="0038584A" w:rsidP="0020018D">
            <w:pPr>
              <w:snapToGrid w:val="0"/>
              <w:jc w:val="both"/>
              <w:rPr>
                <w:color w:val="auto"/>
                <w:sz w:val="14"/>
                <w:szCs w:val="8"/>
                <w:lang w:eastAsia="zh-CN"/>
              </w:rPr>
            </w:pPr>
          </w:p>
        </w:tc>
        <w:tc>
          <w:tcPr>
            <w:tcW w:w="2464" w:type="pct"/>
            <w:gridSpan w:val="2"/>
            <w:tcBorders>
              <w:top w:val="single" w:sz="4" w:space="0" w:color="auto"/>
              <w:left w:val="nil"/>
              <w:bottom w:val="nil"/>
              <w:right w:val="nil"/>
            </w:tcBorders>
            <w:shd w:val="clear" w:color="auto" w:fill="FFFFFF"/>
            <w:tcMar>
              <w:left w:w="57" w:type="dxa"/>
            </w:tcMar>
          </w:tcPr>
          <w:p w14:paraId="2BE2E501" w14:textId="77777777" w:rsidR="0038584A" w:rsidRPr="00EC09CD" w:rsidRDefault="0038584A" w:rsidP="007D5C8F">
            <w:pPr xmlns:w="http://schemas.openxmlformats.org/wordprocessingml/2006/main">
              <w:pStyle w:val="a7"/>
              <w:numPr>
                <w:ilvl w:val="0"/>
                <w:numId w:val="31"/>
              </w:numPr>
              <w:shd w:val="clear" w:color="auto" w:fill="auto"/>
              <w:tabs>
                <w:tab w:val="left" w:pos="264"/>
              </w:tabs>
              <w:snapToGrid w:val="0"/>
              <w:spacing w:line="240" w:lineRule="auto"/>
              <w:ind w:left="263" w:hanging="263"/>
              <w:jc w:val="both"/>
              <w:rPr>
                <w:sz w:val="14"/>
                <w:szCs w:val="13"/>
              </w:rPr>
            </w:pPr>
            <w:r xmlns:w="http://schemas.openxmlformats.org/wordprocessingml/2006/main" w:rsidRPr="00EC09CD">
              <w:rPr>
                <w:rStyle w:val="a6"/>
                <w:color w:val="000000"/>
                <w:sz w:val="14"/>
                <w:szCs w:val="13"/>
              </w:rPr>
              <w:t xml:space="preserve">Αφαιρέστε την κάτω σχάρα πιάτων και προσθέστε μαλακτικό αλάτι.</w:t>
            </w:r>
          </w:p>
          <w:p w14:paraId="3A781029" w14:textId="77777777" w:rsidR="0038584A" w:rsidRPr="00EC09CD" w:rsidRDefault="0038584A" w:rsidP="007D5C8F">
            <w:pPr xmlns:w="http://schemas.openxmlformats.org/wordprocessingml/2006/main">
              <w:pStyle w:val="a7"/>
              <w:numPr>
                <w:ilvl w:val="0"/>
                <w:numId w:val="31"/>
              </w:numPr>
              <w:shd w:val="clear" w:color="auto" w:fill="auto"/>
              <w:tabs>
                <w:tab w:val="left" w:pos="254"/>
              </w:tabs>
              <w:snapToGrid w:val="0"/>
              <w:spacing w:line="240" w:lineRule="auto"/>
              <w:ind w:left="263" w:hanging="263"/>
              <w:jc w:val="both"/>
              <w:rPr>
                <w:sz w:val="14"/>
                <w:szCs w:val="13"/>
              </w:rPr>
            </w:pPr>
            <w:r xmlns:w="http://schemas.openxmlformats.org/wordprocessingml/2006/main" w:rsidRPr="00EC09CD">
              <w:rPr>
                <w:rStyle w:val="a6"/>
                <w:color w:val="000000"/>
                <w:sz w:val="14"/>
                <w:szCs w:val="13"/>
              </w:rPr>
              <w:t xml:space="preserve">Γυρίστε το κάλυμμα του αποσκληρυντή νερού αριστερόστροφα για να το ανοίξετε.</w:t>
            </w:r>
          </w:p>
        </w:tc>
      </w:tr>
      <w:tr w:rsidR="0038584A" w:rsidRPr="00EC09CD" w14:paraId="2FF27068" w14:textId="77777777" w:rsidTr="00542891">
        <w:tc>
          <w:tcPr>
            <w:tcW w:w="2436" w:type="pct"/>
            <w:vMerge/>
            <w:tcBorders>
              <w:top w:val="nil"/>
              <w:left w:val="nil"/>
              <w:bottom w:val="nil"/>
              <w:right w:val="nil"/>
            </w:tcBorders>
            <w:shd w:val="clear" w:color="auto" w:fill="FFFFFF"/>
            <w:tcMar>
              <w:left w:w="57" w:type="dxa"/>
            </w:tcMar>
            <w:vAlign w:val="center"/>
          </w:tcPr>
          <w:p w14:paraId="3D0628EC" w14:textId="77777777" w:rsidR="0038584A" w:rsidRPr="00EC09CD" w:rsidRDefault="0038584A" w:rsidP="0020018D">
            <w:pPr>
              <w:pStyle w:val="a7"/>
              <w:numPr>
                <w:ilvl w:val="0"/>
                <w:numId w:val="31"/>
              </w:numPr>
              <w:shd w:val="clear" w:color="auto" w:fill="auto"/>
              <w:tabs>
                <w:tab w:val="left" w:pos="254"/>
              </w:tabs>
              <w:snapToGrid w:val="0"/>
              <w:spacing w:line="240" w:lineRule="auto"/>
              <w:jc w:val="both"/>
              <w:rPr>
                <w:sz w:val="14"/>
                <w:szCs w:val="13"/>
              </w:rPr>
            </w:pPr>
          </w:p>
        </w:tc>
        <w:tc>
          <w:tcPr>
            <w:tcW w:w="99" w:type="pct"/>
            <w:tcBorders>
              <w:top w:val="nil"/>
              <w:left w:val="nil"/>
              <w:bottom w:val="nil"/>
              <w:right w:val="nil"/>
            </w:tcBorders>
            <w:shd w:val="clear" w:color="auto" w:fill="FFFFFF"/>
            <w:tcMar>
              <w:left w:w="57" w:type="dxa"/>
            </w:tcMar>
          </w:tcPr>
          <w:p w14:paraId="305CA832" w14:textId="77777777" w:rsidR="0038584A" w:rsidRPr="00EC09CD" w:rsidRDefault="0038584A" w:rsidP="0020018D">
            <w:pPr>
              <w:snapToGrid w:val="0"/>
              <w:jc w:val="both"/>
              <w:rPr>
                <w:color w:val="auto"/>
                <w:sz w:val="14"/>
                <w:szCs w:val="8"/>
                <w:lang w:eastAsia="zh-CN"/>
              </w:rPr>
            </w:pPr>
          </w:p>
        </w:tc>
        <w:tc>
          <w:tcPr>
            <w:tcW w:w="2464" w:type="pct"/>
            <w:gridSpan w:val="2"/>
            <w:tcBorders>
              <w:top w:val="nil"/>
              <w:left w:val="nil"/>
              <w:right w:val="nil"/>
            </w:tcBorders>
            <w:shd w:val="clear" w:color="auto" w:fill="FFFFFF"/>
            <w:tcMar>
              <w:left w:w="57" w:type="dxa"/>
            </w:tcMar>
          </w:tcPr>
          <w:p w14:paraId="6DAD646C" w14:textId="77777777" w:rsidR="0038584A" w:rsidRPr="00FA067D" w:rsidRDefault="001B0BEB" w:rsidP="007D5C8F">
            <w:pPr>
              <w:snapToGrid w:val="0"/>
              <w:jc w:val="center"/>
              <w:rPr>
                <w:color w:val="auto"/>
                <w:sz w:val="2"/>
                <w:szCs w:val="2"/>
              </w:rPr>
            </w:pPr>
            <w:r w:rsidRPr="00EC09CD">
              <w:rPr>
                <w:noProof/>
                <w:color w:val="auto"/>
                <w:sz w:val="2"/>
                <w:szCs w:val="22"/>
              </w:rPr>
              <w:drawing>
                <wp:inline distT="0" distB="0" distL="0" distR="0" wp14:anchorId="0FFF8D16" wp14:editId="59D44787">
                  <wp:extent cx="1366636" cy="940920"/>
                  <wp:effectExtent l="0" t="0" r="508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41">
                            <a:extLst>
                              <a:ext uri="{28A0092B-C50C-407E-A947-70E740481C1C}">
                                <a14:useLocalDpi xmlns:a14="http://schemas.microsoft.com/office/drawing/2010/main" val="0"/>
                              </a:ext>
                            </a:extLst>
                          </a:blip>
                          <a:srcRect l="22310" r="17731"/>
                          <a:stretch/>
                        </pic:blipFill>
                        <pic:spPr bwMode="auto">
                          <a:xfrm>
                            <a:off x="0" y="0"/>
                            <a:ext cx="1366853" cy="9410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584A" w:rsidRPr="00EC09CD" w14:paraId="6DEA649D" w14:textId="77777777" w:rsidTr="00542891">
        <w:tc>
          <w:tcPr>
            <w:tcW w:w="2436" w:type="pct"/>
            <w:vMerge/>
            <w:tcBorders>
              <w:top w:val="nil"/>
              <w:left w:val="nil"/>
              <w:bottom w:val="nil"/>
              <w:right w:val="nil"/>
            </w:tcBorders>
            <w:shd w:val="clear" w:color="auto" w:fill="FFFFFF"/>
            <w:tcMar>
              <w:left w:w="57" w:type="dxa"/>
            </w:tcMar>
            <w:vAlign w:val="center"/>
          </w:tcPr>
          <w:p w14:paraId="02CF1249" w14:textId="77777777" w:rsidR="0038584A" w:rsidRPr="00FA067D" w:rsidRDefault="0038584A" w:rsidP="0020018D">
            <w:pPr>
              <w:snapToGrid w:val="0"/>
              <w:jc w:val="both"/>
              <w:rPr>
                <w:color w:val="auto"/>
                <w:sz w:val="2"/>
                <w:szCs w:val="2"/>
                <w:lang w:eastAsia="zh-CN"/>
              </w:rPr>
            </w:pPr>
          </w:p>
        </w:tc>
        <w:tc>
          <w:tcPr>
            <w:tcW w:w="99" w:type="pct"/>
            <w:tcBorders>
              <w:top w:val="nil"/>
              <w:left w:val="nil"/>
              <w:bottom w:val="nil"/>
              <w:right w:val="nil"/>
            </w:tcBorders>
            <w:shd w:val="clear" w:color="auto" w:fill="FFFFFF"/>
            <w:tcMar>
              <w:left w:w="57" w:type="dxa"/>
            </w:tcMar>
          </w:tcPr>
          <w:p w14:paraId="5CFD3F74" w14:textId="77777777" w:rsidR="0038584A" w:rsidRPr="00EC09CD" w:rsidRDefault="0038584A" w:rsidP="0020018D">
            <w:pPr>
              <w:snapToGrid w:val="0"/>
              <w:jc w:val="both"/>
              <w:rPr>
                <w:color w:val="auto"/>
                <w:sz w:val="8"/>
                <w:szCs w:val="8"/>
                <w:lang w:eastAsia="zh-CN"/>
              </w:rPr>
            </w:pPr>
          </w:p>
        </w:tc>
        <w:tc>
          <w:tcPr>
            <w:tcW w:w="2464" w:type="pct"/>
            <w:gridSpan w:val="2"/>
            <w:tcBorders>
              <w:left w:val="nil"/>
              <w:bottom w:val="nil"/>
              <w:right w:val="nil"/>
            </w:tcBorders>
            <w:shd w:val="clear" w:color="auto" w:fill="FFFFFF"/>
            <w:tcMar>
              <w:left w:w="57" w:type="dxa"/>
            </w:tcMar>
            <w:vAlign w:val="center"/>
          </w:tcPr>
          <w:p w14:paraId="7A78232D" w14:textId="1A318518" w:rsidR="0038584A" w:rsidRPr="00EC09CD" w:rsidRDefault="0038584A" w:rsidP="007D5C8F">
            <w:pPr xmlns:w="http://schemas.openxmlformats.org/wordprocessingml/2006/main">
              <w:pStyle w:val="a7"/>
              <w:numPr>
                <w:ilvl w:val="0"/>
                <w:numId w:val="31"/>
              </w:numPr>
              <w:shd w:val="clear" w:color="auto" w:fill="auto"/>
              <w:tabs>
                <w:tab w:val="left" w:pos="254"/>
              </w:tabs>
              <w:snapToGrid w:val="0"/>
              <w:spacing w:line="240" w:lineRule="auto"/>
              <w:ind w:left="263" w:hanging="263"/>
              <w:jc w:val="both"/>
              <w:rPr>
                <w:sz w:val="14"/>
                <w:szCs w:val="13"/>
              </w:rPr>
            </w:pPr>
            <w:r xmlns:w="http://schemas.openxmlformats.org/wordprocessingml/2006/main" w:rsidRPr="00EC09CD">
              <w:rPr>
                <w:rStyle w:val="a6"/>
                <w:color w:val="000000"/>
                <w:sz w:val="14"/>
                <w:szCs w:val="13"/>
              </w:rPr>
              <w:t xml:space="preserve">Εάν σκοπεύετε να χρησιμοποιήσετε το σύστημα αποσκλήρυνσης σκληρού νερού, πριν χρησιμοποιήσετε τη συσκευή για πρώτη φορά, πρέπει να χρησιμοποιήσετε το χωνί αλατιού για να προσθέσετε το πολύ 650 g αλατιού στη θήκη αλατιού της συσκευής.</w:t>
            </w:r>
          </w:p>
        </w:tc>
      </w:tr>
      <w:tr w:rsidR="0038584A" w:rsidRPr="00EC09CD" w14:paraId="79BE9A82" w14:textId="77777777" w:rsidTr="00542891">
        <w:tc>
          <w:tcPr>
            <w:tcW w:w="2436" w:type="pct"/>
            <w:vMerge/>
            <w:tcBorders>
              <w:top w:val="nil"/>
              <w:left w:val="nil"/>
              <w:bottom w:val="nil"/>
              <w:right w:val="nil"/>
            </w:tcBorders>
            <w:shd w:val="clear" w:color="auto" w:fill="FFFFFF"/>
            <w:tcMar>
              <w:left w:w="57" w:type="dxa"/>
            </w:tcMar>
            <w:vAlign w:val="center"/>
          </w:tcPr>
          <w:p w14:paraId="5422D132" w14:textId="77777777" w:rsidR="0038584A" w:rsidRPr="00EC09CD" w:rsidRDefault="0038584A" w:rsidP="0020018D">
            <w:pPr>
              <w:pStyle w:val="a7"/>
              <w:shd w:val="clear" w:color="auto" w:fill="auto"/>
              <w:snapToGrid w:val="0"/>
              <w:spacing w:line="240" w:lineRule="auto"/>
              <w:jc w:val="both"/>
              <w:rPr>
                <w:sz w:val="14"/>
                <w:szCs w:val="13"/>
              </w:rPr>
            </w:pPr>
          </w:p>
        </w:tc>
        <w:tc>
          <w:tcPr>
            <w:tcW w:w="99" w:type="pct"/>
            <w:tcBorders>
              <w:top w:val="nil"/>
              <w:left w:val="nil"/>
              <w:bottom w:val="nil"/>
              <w:right w:val="nil"/>
            </w:tcBorders>
            <w:shd w:val="clear" w:color="auto" w:fill="FFFFFF"/>
            <w:tcMar>
              <w:left w:w="57" w:type="dxa"/>
            </w:tcMar>
          </w:tcPr>
          <w:p w14:paraId="56C0563C" w14:textId="77777777" w:rsidR="0038584A" w:rsidRPr="00EC09CD" w:rsidRDefault="0038584A" w:rsidP="0020018D">
            <w:pPr>
              <w:snapToGrid w:val="0"/>
              <w:jc w:val="both"/>
              <w:rPr>
                <w:color w:val="auto"/>
                <w:sz w:val="14"/>
                <w:szCs w:val="8"/>
                <w:lang w:eastAsia="zh-CN"/>
              </w:rPr>
            </w:pPr>
          </w:p>
        </w:tc>
        <w:tc>
          <w:tcPr>
            <w:tcW w:w="2464" w:type="pct"/>
            <w:gridSpan w:val="2"/>
            <w:tcBorders>
              <w:left w:val="nil"/>
              <w:bottom w:val="nil"/>
              <w:right w:val="nil"/>
            </w:tcBorders>
            <w:shd w:val="clear" w:color="auto" w:fill="FFFFFF"/>
            <w:tcMar>
              <w:left w:w="57" w:type="dxa"/>
            </w:tcMar>
          </w:tcPr>
          <w:p w14:paraId="2BB92B4B" w14:textId="77777777" w:rsidR="0038584A" w:rsidRPr="00FA067D" w:rsidRDefault="001B0BEB" w:rsidP="007D5C8F">
            <w:pPr>
              <w:snapToGrid w:val="0"/>
              <w:jc w:val="center"/>
              <w:rPr>
                <w:color w:val="auto"/>
                <w:sz w:val="2"/>
                <w:szCs w:val="2"/>
              </w:rPr>
            </w:pPr>
            <w:r w:rsidRPr="00EC09CD">
              <w:rPr>
                <w:noProof/>
                <w:color w:val="auto"/>
                <w:sz w:val="2"/>
                <w:szCs w:val="22"/>
              </w:rPr>
              <w:drawing>
                <wp:inline distT="0" distB="0" distL="0" distR="0" wp14:anchorId="3FC8EB45" wp14:editId="19F69F1E">
                  <wp:extent cx="1319789" cy="1060170"/>
                  <wp:effectExtent l="0" t="0" r="0" b="698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2">
                            <a:extLst>
                              <a:ext uri="{28A0092B-C50C-407E-A947-70E740481C1C}">
                                <a14:useLocalDpi xmlns:a14="http://schemas.microsoft.com/office/drawing/2010/main" val="0"/>
                              </a:ext>
                            </a:extLst>
                          </a:blip>
                          <a:srcRect l="23951" r="18140"/>
                          <a:stretch/>
                        </pic:blipFill>
                        <pic:spPr bwMode="auto">
                          <a:xfrm>
                            <a:off x="0" y="0"/>
                            <a:ext cx="1320138" cy="10604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584A" w:rsidRPr="00EC09CD" w14:paraId="20CCFA3A" w14:textId="77777777" w:rsidTr="00542891">
        <w:tc>
          <w:tcPr>
            <w:tcW w:w="2436" w:type="pct"/>
            <w:vMerge/>
            <w:tcBorders>
              <w:top w:val="nil"/>
              <w:left w:val="nil"/>
              <w:bottom w:val="nil"/>
              <w:right w:val="nil"/>
            </w:tcBorders>
            <w:shd w:val="clear" w:color="auto" w:fill="FFFFFF"/>
            <w:tcMar>
              <w:left w:w="57" w:type="dxa"/>
            </w:tcMar>
            <w:vAlign w:val="center"/>
          </w:tcPr>
          <w:p w14:paraId="203A6B42" w14:textId="77777777" w:rsidR="0038584A" w:rsidRPr="00FA067D" w:rsidRDefault="0038584A" w:rsidP="0020018D">
            <w:pPr>
              <w:snapToGrid w:val="0"/>
              <w:jc w:val="both"/>
              <w:rPr>
                <w:color w:val="auto"/>
                <w:sz w:val="2"/>
                <w:szCs w:val="2"/>
                <w:lang w:eastAsia="zh-CN"/>
              </w:rPr>
            </w:pPr>
          </w:p>
        </w:tc>
        <w:tc>
          <w:tcPr>
            <w:tcW w:w="99" w:type="pct"/>
            <w:tcBorders>
              <w:top w:val="nil"/>
              <w:left w:val="nil"/>
              <w:bottom w:val="nil"/>
              <w:right w:val="nil"/>
            </w:tcBorders>
            <w:shd w:val="clear" w:color="auto" w:fill="FFFFFF"/>
            <w:tcMar>
              <w:left w:w="57" w:type="dxa"/>
            </w:tcMar>
          </w:tcPr>
          <w:p w14:paraId="7C318A88" w14:textId="77777777" w:rsidR="0038584A" w:rsidRPr="00EC09CD" w:rsidRDefault="0038584A" w:rsidP="0020018D">
            <w:pPr>
              <w:snapToGrid w:val="0"/>
              <w:jc w:val="both"/>
              <w:rPr>
                <w:color w:val="auto"/>
                <w:sz w:val="8"/>
                <w:szCs w:val="8"/>
                <w:lang w:eastAsia="zh-CN"/>
              </w:rPr>
            </w:pPr>
          </w:p>
        </w:tc>
        <w:tc>
          <w:tcPr>
            <w:tcW w:w="2464" w:type="pct"/>
            <w:gridSpan w:val="2"/>
            <w:tcBorders>
              <w:left w:val="nil"/>
              <w:bottom w:val="nil"/>
              <w:right w:val="nil"/>
            </w:tcBorders>
            <w:shd w:val="clear" w:color="auto" w:fill="FFFFFF"/>
            <w:tcMar>
              <w:left w:w="57" w:type="dxa"/>
            </w:tcMar>
          </w:tcPr>
          <w:p w14:paraId="139C6F28" w14:textId="77777777" w:rsidR="0038584A" w:rsidRPr="00EC09CD" w:rsidRDefault="0038584A" w:rsidP="007D5C8F">
            <w:pPr xmlns:w="http://schemas.openxmlformats.org/wordprocessingml/2006/main">
              <w:pStyle w:val="a7"/>
              <w:numPr>
                <w:ilvl w:val="0"/>
                <w:numId w:val="32"/>
              </w:numPr>
              <w:shd w:val="clear" w:color="auto" w:fill="auto"/>
              <w:tabs>
                <w:tab w:val="left" w:pos="269"/>
              </w:tabs>
              <w:snapToGrid w:val="0"/>
              <w:spacing w:line="240" w:lineRule="auto"/>
              <w:ind w:left="263" w:hanging="263"/>
              <w:jc w:val="both"/>
              <w:rPr>
                <w:sz w:val="14"/>
                <w:szCs w:val="13"/>
              </w:rPr>
            </w:pPr>
            <w:r xmlns:w="http://schemas.openxmlformats.org/wordprocessingml/2006/main" w:rsidRPr="00EC09CD">
              <w:rPr>
                <w:rStyle w:val="a6"/>
                <w:color w:val="000000"/>
                <w:sz w:val="14"/>
                <w:szCs w:val="13"/>
              </w:rPr>
              <w:t xml:space="preserve">Πριν από την πρώτη χρήση, γεμίστε τη θήκη αλατιού της μηχανής μόνο με νερό.</w:t>
            </w:r>
          </w:p>
          <w:p w14:paraId="73610CCC" w14:textId="77777777" w:rsidR="0038584A" w:rsidRPr="00EC09CD" w:rsidRDefault="0038584A" w:rsidP="007D5C8F">
            <w:pPr xmlns:w="http://schemas.openxmlformats.org/wordprocessingml/2006/main">
              <w:pStyle w:val="a7"/>
              <w:numPr>
                <w:ilvl w:val="0"/>
                <w:numId w:val="32"/>
              </w:numPr>
              <w:shd w:val="clear" w:color="auto" w:fill="auto"/>
              <w:tabs>
                <w:tab w:val="left" w:pos="254"/>
              </w:tabs>
              <w:snapToGrid w:val="0"/>
              <w:spacing w:line="240" w:lineRule="auto"/>
              <w:ind w:left="263" w:hanging="263"/>
              <w:jc w:val="both"/>
              <w:rPr>
                <w:sz w:val="14"/>
                <w:szCs w:val="13"/>
              </w:rPr>
            </w:pPr>
            <w:r xmlns:w="http://schemas.openxmlformats.org/wordprocessingml/2006/main" w:rsidRPr="00EC09CD">
              <w:rPr>
                <w:rStyle w:val="a6"/>
                <w:color w:val="000000"/>
                <w:sz w:val="14"/>
                <w:szCs w:val="13"/>
              </w:rPr>
              <w:t xml:space="preserve">Σφίξτε ξανά το καπάκι.</w:t>
            </w:r>
          </w:p>
          <w:p w14:paraId="6D34E1F2" w14:textId="77777777" w:rsidR="0038584A" w:rsidRPr="00EC09CD" w:rsidRDefault="0038584A" w:rsidP="007D5C8F">
            <w:pPr xmlns:w="http://schemas.openxmlformats.org/wordprocessingml/2006/main">
              <w:pStyle w:val="a7"/>
              <w:numPr>
                <w:ilvl w:val="0"/>
                <w:numId w:val="32"/>
              </w:numPr>
              <w:shd w:val="clear" w:color="auto" w:fill="auto"/>
              <w:tabs>
                <w:tab w:val="left" w:pos="269"/>
              </w:tabs>
              <w:snapToGrid w:val="0"/>
              <w:spacing w:line="240" w:lineRule="auto"/>
              <w:ind w:left="263" w:hanging="263"/>
              <w:jc w:val="both"/>
              <w:rPr>
                <w:sz w:val="14"/>
                <w:szCs w:val="13"/>
              </w:rPr>
            </w:pPr>
            <w:r xmlns:w="http://schemas.openxmlformats.org/wordprocessingml/2006/main" w:rsidRPr="00EC09CD">
              <w:rPr>
                <w:rStyle w:val="a6"/>
                <w:color w:val="000000"/>
                <w:sz w:val="14"/>
                <w:szCs w:val="13"/>
              </w:rPr>
              <w:t xml:space="preserve">Εκτελέστε το πρόγραμμα ξεβγάλματος χωρίς πιάτα.</w:t>
            </w:r>
          </w:p>
        </w:tc>
      </w:tr>
    </w:tbl>
    <w:p w14:paraId="72A8398A" w14:textId="77777777" w:rsidR="007D5C8F" w:rsidRPr="00EC09CD" w:rsidRDefault="007D5C8F" w:rsidP="0020018D">
      <w:pPr>
        <w:snapToGrid w:val="0"/>
        <w:jc w:val="both"/>
        <w:rPr>
          <w:color w:val="auto"/>
          <w:sz w:val="14"/>
          <w:szCs w:val="22"/>
          <w:lang w:eastAsia="zh-CN"/>
        </w:rPr>
      </w:pPr>
    </w:p>
    <w:p w14:paraId="3AB4655C" w14:textId="77777777" w:rsidR="007D5C8F" w:rsidRPr="00EC09CD" w:rsidRDefault="007D5C8F">
      <w:pPr>
        <w:widowControl/>
        <w:rPr>
          <w:color w:val="auto"/>
          <w:sz w:val="14"/>
          <w:szCs w:val="22"/>
        </w:rPr>
      </w:pPr>
      <w:r w:rsidRPr="00EC09CD">
        <w:rPr>
          <w:sz w:val="22"/>
          <w:szCs w:val="22"/>
        </w:rPr>
        <w:br w:type="page"/>
      </w:r>
    </w:p>
    <w:tbl>
      <w:tblPr>
        <w:tblW w:w="5004" w:type="pct"/>
        <w:tblInd w:w="-5" w:type="dxa"/>
        <w:tblCellMar>
          <w:top w:w="28" w:type="dxa"/>
          <w:left w:w="0" w:type="dxa"/>
          <w:bottom w:w="28" w:type="dxa"/>
          <w:right w:w="57" w:type="dxa"/>
        </w:tblCellMar>
        <w:tblLook w:val="0000" w:firstRow="0" w:lastRow="0" w:firstColumn="0" w:lastColumn="0" w:noHBand="0" w:noVBand="0"/>
      </w:tblPr>
      <w:tblGrid>
        <w:gridCol w:w="415"/>
        <w:gridCol w:w="2848"/>
        <w:gridCol w:w="142"/>
        <w:gridCol w:w="3285"/>
      </w:tblGrid>
      <w:tr w:rsidR="007D5C8F" w:rsidRPr="00EC09CD" w14:paraId="2734A629" w14:textId="77777777" w:rsidTr="007D5C8F">
        <w:tc>
          <w:tcPr>
            <w:tcW w:w="310" w:type="pct"/>
            <w:tcBorders>
              <w:top w:val="single" w:sz="4" w:space="0" w:color="auto"/>
              <w:left w:val="single" w:sz="4" w:space="0" w:color="auto"/>
              <w:bottom w:val="nil"/>
              <w:right w:val="nil"/>
            </w:tcBorders>
            <w:shd w:val="clear" w:color="auto" w:fill="FFFFFF"/>
            <w:tcMar>
              <w:left w:w="57" w:type="dxa"/>
            </w:tcMar>
          </w:tcPr>
          <w:p w14:paraId="35A14893" w14:textId="77777777" w:rsidR="007D5C8F" w:rsidRPr="00FA067D" w:rsidRDefault="007D5C8F" w:rsidP="0020018D">
            <w:pPr>
              <w:snapToGrid w:val="0"/>
              <w:jc w:val="both"/>
              <w:rPr>
                <w:color w:val="auto"/>
                <w:sz w:val="2"/>
                <w:szCs w:val="2"/>
              </w:rPr>
            </w:pPr>
            <w:r w:rsidRPr="00EC09CD">
              <w:rPr>
                <w:noProof/>
                <w:color w:val="auto"/>
                <w:sz w:val="2"/>
                <w:szCs w:val="22"/>
              </w:rPr>
              <w:lastRenderedPageBreak/>
              <w:drawing>
                <wp:inline distT="0" distB="0" distL="0" distR="0" wp14:anchorId="25430EB4" wp14:editId="1897C9D6">
                  <wp:extent cx="190500" cy="164705"/>
                  <wp:effectExtent l="0" t="0" r="0" b="698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27957" t="25738" r="-56" b="11926"/>
                          <a:stretch/>
                        </pic:blipFill>
                        <pic:spPr bwMode="auto">
                          <a:xfrm>
                            <a:off x="0" y="0"/>
                            <a:ext cx="190914" cy="1650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9" w:type="pct"/>
            <w:tcBorders>
              <w:top w:val="single" w:sz="4" w:space="0" w:color="auto"/>
              <w:left w:val="nil"/>
              <w:bottom w:val="nil"/>
              <w:right w:val="nil"/>
            </w:tcBorders>
            <w:shd w:val="clear" w:color="auto" w:fill="FFFFFF"/>
            <w:tcMar>
              <w:left w:w="57" w:type="dxa"/>
            </w:tcMar>
            <w:vAlign w:val="center"/>
          </w:tcPr>
          <w:p w14:paraId="0769F431" w14:textId="77777777" w:rsidR="007D5C8F" w:rsidRPr="00EC09CD" w:rsidRDefault="007D5C8F" w:rsidP="0020018D">
            <w:pPr xmlns:w="http://schemas.openxmlformats.org/wordprocessingml/2006/main">
              <w:pStyle w:val="a7"/>
              <w:shd w:val="clear" w:color="auto" w:fill="auto"/>
              <w:snapToGrid w:val="0"/>
              <w:spacing w:line="240" w:lineRule="auto"/>
              <w:jc w:val="both"/>
              <w:rPr>
                <w:sz w:val="18"/>
                <w:szCs w:val="18"/>
              </w:rPr>
            </w:pPr>
            <w:r xmlns:w="http://schemas.openxmlformats.org/wordprocessingml/2006/main" w:rsidRPr="00EC09CD">
              <w:rPr>
                <w:rStyle w:val="a6"/>
                <w:color w:val="000000"/>
                <w:sz w:val="18"/>
                <w:szCs w:val="13"/>
              </w:rPr>
              <w:t xml:space="preserve">ΠΡΟΣΟΧΗ</w:t>
            </w:r>
          </w:p>
        </w:tc>
        <w:tc>
          <w:tcPr>
            <w:tcW w:w="106" w:type="pct"/>
            <w:tcBorders>
              <w:top w:val="nil"/>
              <w:left w:val="single" w:sz="4" w:space="0" w:color="auto"/>
              <w:bottom w:val="nil"/>
              <w:right w:val="nil"/>
            </w:tcBorders>
            <w:shd w:val="clear" w:color="auto" w:fill="FFFFFF"/>
            <w:tcMar>
              <w:left w:w="57" w:type="dxa"/>
            </w:tcMar>
          </w:tcPr>
          <w:p w14:paraId="06C9A58A" w14:textId="77777777" w:rsidR="007D5C8F" w:rsidRPr="00EC09CD" w:rsidRDefault="007D5C8F" w:rsidP="0020018D">
            <w:pPr>
              <w:snapToGrid w:val="0"/>
              <w:jc w:val="both"/>
              <w:rPr>
                <w:color w:val="auto"/>
                <w:sz w:val="8"/>
                <w:szCs w:val="8"/>
                <w:lang w:eastAsia="zh-CN"/>
              </w:rPr>
            </w:pPr>
          </w:p>
        </w:tc>
        <w:tc>
          <w:tcPr>
            <w:tcW w:w="2455" w:type="pct"/>
            <w:vMerge w:val="restart"/>
            <w:tcBorders>
              <w:top w:val="nil"/>
              <w:left w:val="nil"/>
              <w:right w:val="nil"/>
            </w:tcBorders>
            <w:shd w:val="clear" w:color="auto" w:fill="FFFFFF"/>
            <w:tcMar>
              <w:left w:w="57" w:type="dxa"/>
            </w:tcMar>
            <w:vAlign w:val="center"/>
          </w:tcPr>
          <w:p w14:paraId="00E05948" w14:textId="77777777" w:rsidR="007D5C8F" w:rsidRPr="00EC09CD" w:rsidRDefault="007D5C8F" w:rsidP="002D4D27">
            <w:pPr xmlns:w="http://schemas.openxmlformats.org/wordprocessingml/2006/main">
              <w:pStyle w:val="a7"/>
              <w:shd w:val="clear" w:color="auto" w:fill="auto"/>
              <w:snapToGrid w:val="0"/>
              <w:spacing w:line="240" w:lineRule="auto"/>
              <w:ind w:left="224" w:hanging="224"/>
              <w:jc w:val="both"/>
              <w:rPr>
                <w:sz w:val="14"/>
                <w:szCs w:val="13"/>
              </w:rPr>
            </w:pPr>
            <w:r xmlns:w="http://schemas.openxmlformats.org/wordprocessingml/2006/main" w:rsidRPr="00EC09CD">
              <w:rPr>
                <w:rStyle w:val="a6"/>
                <w:color w:val="000000"/>
                <w:sz w:val="14"/>
                <w:szCs w:val="13"/>
              </w:rPr>
              <w:t xml:space="preserve">2. Προσθέστε απορρυπαντικό πιάτων στη θήκη κύριας πλύσης μέχρι η στάθμη του υγρού να φτάσει μεταξύ των σημαδιών 15 και 25.</w:t>
            </w:r>
          </w:p>
          <w:p w14:paraId="39CDD0D6" w14:textId="77777777" w:rsidR="007D5C8F" w:rsidRPr="00EC09CD" w:rsidRDefault="007D5C8F" w:rsidP="002D4D27">
            <w:pPr xmlns:w="http://schemas.openxmlformats.org/wordprocessingml/2006/main">
              <w:pStyle w:val="a7"/>
              <w:numPr>
                <w:ilvl w:val="0"/>
                <w:numId w:val="65"/>
              </w:numPr>
              <w:shd w:val="clear" w:color="auto" w:fill="auto"/>
              <w:tabs>
                <w:tab w:val="left" w:pos="366"/>
              </w:tabs>
              <w:snapToGrid w:val="0"/>
              <w:spacing w:line="240" w:lineRule="auto"/>
              <w:ind w:left="224"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Γεμίστε πάνω από την ένδειξη 25 σε περίπτωση σκληρού νερού ή πολύ λερωμένων επιτραπέζιων σκευών.</w:t>
            </w:r>
          </w:p>
          <w:p w14:paraId="27D165A1" w14:textId="77777777" w:rsidR="007D5C8F" w:rsidRPr="00EC09CD" w:rsidRDefault="007D5C8F" w:rsidP="002D4D27">
            <w:pPr xmlns:w="http://schemas.openxmlformats.org/wordprocessingml/2006/main">
              <w:pStyle w:val="a7"/>
              <w:numPr>
                <w:ilvl w:val="0"/>
                <w:numId w:val="65"/>
              </w:numPr>
              <w:shd w:val="clear" w:color="auto" w:fill="auto"/>
              <w:tabs>
                <w:tab w:val="left" w:pos="366"/>
              </w:tabs>
              <w:snapToGrid w:val="0"/>
              <w:spacing w:line="240" w:lineRule="auto"/>
              <w:ind w:left="224" w:firstLine="0"/>
              <w:jc w:val="both"/>
              <w:rPr>
                <w:sz w:val="14"/>
                <w:szCs w:val="13"/>
              </w:rPr>
            </w:pPr>
            <w:r xmlns:w="http://schemas.openxmlformats.org/wordprocessingml/2006/main" w:rsidRPr="00EC09CD">
              <w:rPr>
                <w:rStyle w:val="a6"/>
                <w:color w:val="000000"/>
                <w:sz w:val="14"/>
                <w:szCs w:val="13"/>
              </w:rPr>
              <w:t xml:space="preserve">Γεμίστε μέχρι τη γραμμή 15 σε περίπτωση μαλακού νερού ή ελαφρώς λερωμένων επιτραπέζιων σκευών.</w:t>
            </w:r>
          </w:p>
        </w:tc>
      </w:tr>
      <w:tr w:rsidR="007D5C8F" w:rsidRPr="00EC09CD" w14:paraId="385A03E6" w14:textId="77777777" w:rsidTr="007D5C8F">
        <w:tc>
          <w:tcPr>
            <w:tcW w:w="2439" w:type="pct"/>
            <w:gridSpan w:val="2"/>
            <w:vMerge w:val="restart"/>
            <w:tcBorders>
              <w:top w:val="single" w:sz="4" w:space="0" w:color="auto"/>
              <w:left w:val="single" w:sz="4" w:space="0" w:color="auto"/>
              <w:bottom w:val="nil"/>
              <w:right w:val="nil"/>
            </w:tcBorders>
            <w:shd w:val="clear" w:color="auto" w:fill="FFFFFF"/>
            <w:tcMar>
              <w:left w:w="57" w:type="dxa"/>
            </w:tcMar>
          </w:tcPr>
          <w:p w14:paraId="29D7301D" w14:textId="77777777" w:rsidR="007D5C8F" w:rsidRPr="00EC09CD" w:rsidRDefault="007D5C8F" w:rsidP="002D4D27">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ρίχνετε απορρυπαντικό στο αποσκληρυντικό νερού για να αποφύγετε ζημιές.</w:t>
            </w:r>
          </w:p>
          <w:p w14:paraId="3F5D8B5F" w14:textId="77777777" w:rsidR="007D5C8F" w:rsidRPr="00EC09CD" w:rsidRDefault="007D5C8F" w:rsidP="002D4D27">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Καθαρίστε τα σωματίδια αλατιού γύρω από το κάλυμμα του αποσκληρυντή νερού. Διαφορετικά, το διάλυμα αλατιού μπορεί να διαβρώσει το πλυντήριο πιάτων και τα πιάτα.</w:t>
            </w:r>
          </w:p>
          <w:p w14:paraId="02B89641" w14:textId="77777777" w:rsidR="007D5C8F" w:rsidRPr="00EC09CD" w:rsidRDefault="007D5C8F" w:rsidP="002D4D27">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Ευθυγραμμίστε το κάλυμμα οριζόντια και περιστρέψτε το δεξιόστροφα για να σφραγίσει σωστά. Ένα χαλαρό κάλυμμα μπορεί να προκαλέσει διαρροή άλμης από το μαλακτικό, επιστροφή στην εσωτερική δεξαμενή και να προκαλέσει διάβρωση.</w:t>
            </w:r>
          </w:p>
          <w:p w14:paraId="7E68EDD0" w14:textId="77777777" w:rsidR="007D5C8F" w:rsidRPr="00EC09CD" w:rsidRDefault="007D5C8F" w:rsidP="002D4D27">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Αφού προσθέσετε αλάτι πιάτων, το πρόγραμμα πλύσης πρέπει να εκτελεστεί χωρίς πιάτα. Διαφορετικά, το χυμένο αλάτι μπορεί να προκαλέσει σκουριά ή ζημιά στο πλυντήριο πιάτων.</w:t>
            </w:r>
          </w:p>
        </w:tc>
        <w:tc>
          <w:tcPr>
            <w:tcW w:w="106" w:type="pct"/>
            <w:tcBorders>
              <w:top w:val="nil"/>
              <w:left w:val="single" w:sz="4" w:space="0" w:color="auto"/>
              <w:bottom w:val="nil"/>
              <w:right w:val="nil"/>
            </w:tcBorders>
            <w:shd w:val="clear" w:color="auto" w:fill="FFFFFF"/>
            <w:tcMar>
              <w:left w:w="57" w:type="dxa"/>
            </w:tcMar>
          </w:tcPr>
          <w:p w14:paraId="1A78393B" w14:textId="77777777" w:rsidR="007D5C8F" w:rsidRPr="00EC09CD" w:rsidRDefault="007D5C8F" w:rsidP="0020018D">
            <w:pPr>
              <w:snapToGrid w:val="0"/>
              <w:jc w:val="both"/>
              <w:rPr>
                <w:color w:val="auto"/>
                <w:sz w:val="14"/>
                <w:szCs w:val="8"/>
                <w:lang w:eastAsia="zh-CN"/>
              </w:rPr>
            </w:pPr>
          </w:p>
        </w:tc>
        <w:tc>
          <w:tcPr>
            <w:tcW w:w="2455" w:type="pct"/>
            <w:vMerge/>
            <w:tcBorders>
              <w:left w:val="nil"/>
              <w:bottom w:val="nil"/>
              <w:right w:val="nil"/>
            </w:tcBorders>
            <w:shd w:val="clear" w:color="auto" w:fill="FFFFFF"/>
            <w:tcMar>
              <w:left w:w="57" w:type="dxa"/>
            </w:tcMar>
            <w:vAlign w:val="center"/>
          </w:tcPr>
          <w:p w14:paraId="11384FCC" w14:textId="77777777" w:rsidR="007D5C8F" w:rsidRPr="00EC09CD" w:rsidRDefault="007D5C8F" w:rsidP="0020018D">
            <w:pPr>
              <w:snapToGrid w:val="0"/>
              <w:jc w:val="both"/>
              <w:rPr>
                <w:color w:val="auto"/>
                <w:sz w:val="14"/>
                <w:szCs w:val="8"/>
                <w:lang w:eastAsia="zh-CN"/>
              </w:rPr>
            </w:pPr>
          </w:p>
        </w:tc>
      </w:tr>
      <w:tr w:rsidR="0038584A" w:rsidRPr="00EC09CD" w14:paraId="2B6BA3F4" w14:textId="77777777" w:rsidTr="007D5C8F">
        <w:tc>
          <w:tcPr>
            <w:tcW w:w="2439" w:type="pct"/>
            <w:gridSpan w:val="2"/>
            <w:vMerge/>
            <w:tcBorders>
              <w:top w:val="nil"/>
              <w:left w:val="single" w:sz="4" w:space="0" w:color="auto"/>
              <w:bottom w:val="nil"/>
              <w:right w:val="nil"/>
            </w:tcBorders>
            <w:shd w:val="clear" w:color="auto" w:fill="FFFFFF"/>
            <w:tcMar>
              <w:left w:w="57" w:type="dxa"/>
            </w:tcMar>
          </w:tcPr>
          <w:p w14:paraId="705470A2" w14:textId="77777777" w:rsidR="0038584A" w:rsidRPr="00EC09CD" w:rsidRDefault="0038584A" w:rsidP="0020018D">
            <w:pPr>
              <w:snapToGrid w:val="0"/>
              <w:jc w:val="both"/>
              <w:rPr>
                <w:color w:val="auto"/>
                <w:sz w:val="14"/>
                <w:szCs w:val="8"/>
                <w:lang w:eastAsia="zh-CN"/>
              </w:rPr>
            </w:pPr>
          </w:p>
        </w:tc>
        <w:tc>
          <w:tcPr>
            <w:tcW w:w="106" w:type="pct"/>
            <w:tcBorders>
              <w:top w:val="nil"/>
              <w:left w:val="single" w:sz="4" w:space="0" w:color="auto"/>
              <w:bottom w:val="nil"/>
              <w:right w:val="nil"/>
            </w:tcBorders>
            <w:shd w:val="clear" w:color="auto" w:fill="FFFFFF"/>
            <w:tcMar>
              <w:left w:w="57" w:type="dxa"/>
            </w:tcMar>
          </w:tcPr>
          <w:p w14:paraId="7271EE22" w14:textId="77777777" w:rsidR="0038584A" w:rsidRPr="00EC09CD" w:rsidRDefault="0038584A" w:rsidP="0020018D">
            <w:pPr>
              <w:snapToGrid w:val="0"/>
              <w:jc w:val="both"/>
              <w:rPr>
                <w:color w:val="auto"/>
                <w:sz w:val="14"/>
                <w:szCs w:val="8"/>
                <w:lang w:eastAsia="zh-CN"/>
              </w:rPr>
            </w:pPr>
          </w:p>
        </w:tc>
        <w:tc>
          <w:tcPr>
            <w:tcW w:w="2455" w:type="pct"/>
            <w:vMerge w:val="restart"/>
            <w:tcBorders>
              <w:top w:val="nil"/>
              <w:left w:val="nil"/>
              <w:bottom w:val="nil"/>
              <w:right w:val="nil"/>
            </w:tcBorders>
            <w:shd w:val="clear" w:color="auto" w:fill="FFFFFF"/>
            <w:tcMar>
              <w:left w:w="57" w:type="dxa"/>
            </w:tcMar>
          </w:tcPr>
          <w:p w14:paraId="17C99526" w14:textId="77777777" w:rsidR="0038584A" w:rsidRPr="00FA067D" w:rsidRDefault="001B0BEB" w:rsidP="002D4D27">
            <w:pPr>
              <w:snapToGrid w:val="0"/>
              <w:jc w:val="center"/>
              <w:rPr>
                <w:color w:val="auto"/>
                <w:sz w:val="2"/>
                <w:szCs w:val="2"/>
              </w:rPr>
            </w:pPr>
            <w:r w:rsidRPr="00EC09CD">
              <w:rPr>
                <w:noProof/>
                <w:color w:val="auto"/>
                <w:sz w:val="2"/>
                <w:szCs w:val="22"/>
              </w:rPr>
              <w:drawing>
                <wp:inline distT="0" distB="0" distL="0" distR="0" wp14:anchorId="1226E44C" wp14:editId="7910EB02">
                  <wp:extent cx="1436914" cy="1769156"/>
                  <wp:effectExtent l="0" t="0" r="0"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43">
                            <a:extLst>
                              <a:ext uri="{28A0092B-C50C-407E-A947-70E740481C1C}">
                                <a14:useLocalDpi xmlns:a14="http://schemas.microsoft.com/office/drawing/2010/main" val="0"/>
                              </a:ext>
                            </a:extLst>
                          </a:blip>
                          <a:srcRect l="14621" r="7982"/>
                          <a:stretch/>
                        </pic:blipFill>
                        <pic:spPr bwMode="auto">
                          <a:xfrm>
                            <a:off x="0" y="0"/>
                            <a:ext cx="1453734" cy="17898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584A" w:rsidRPr="00EC09CD" w14:paraId="43F10D9A" w14:textId="77777777" w:rsidTr="00542891">
        <w:trPr>
          <w:trHeight w:val="1107"/>
        </w:trPr>
        <w:tc>
          <w:tcPr>
            <w:tcW w:w="2439" w:type="pct"/>
            <w:gridSpan w:val="2"/>
            <w:tcBorders>
              <w:top w:val="nil"/>
              <w:left w:val="single" w:sz="4" w:space="0" w:color="auto"/>
              <w:bottom w:val="single" w:sz="4" w:space="0" w:color="auto"/>
              <w:right w:val="nil"/>
            </w:tcBorders>
            <w:shd w:val="clear" w:color="auto" w:fill="FFFFFF"/>
            <w:tcMar>
              <w:left w:w="57" w:type="dxa"/>
            </w:tcMar>
          </w:tcPr>
          <w:p w14:paraId="5B7D969D" w14:textId="77777777" w:rsidR="0038584A" w:rsidRPr="00FA067D" w:rsidRDefault="001B0BEB" w:rsidP="002D4D27">
            <w:pPr>
              <w:snapToGrid w:val="0"/>
              <w:jc w:val="center"/>
              <w:rPr>
                <w:color w:val="auto"/>
                <w:sz w:val="2"/>
                <w:szCs w:val="2"/>
              </w:rPr>
            </w:pPr>
            <w:r w:rsidRPr="00EC09CD">
              <w:rPr>
                <w:noProof/>
                <w:color w:val="auto"/>
                <w:sz w:val="2"/>
                <w:szCs w:val="22"/>
              </w:rPr>
              <w:drawing>
                <wp:inline distT="0" distB="0" distL="0" distR="0" wp14:anchorId="19149CCC" wp14:editId="46CFF555">
                  <wp:extent cx="1902731" cy="680531"/>
                  <wp:effectExtent l="0" t="0" r="2540"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44">
                            <a:extLst>
                              <a:ext uri="{28A0092B-C50C-407E-A947-70E740481C1C}">
                                <a14:useLocalDpi xmlns:a14="http://schemas.microsoft.com/office/drawing/2010/main" val="0"/>
                              </a:ext>
                            </a:extLst>
                          </a:blip>
                          <a:srcRect l="6539" t="5720" r="4119"/>
                          <a:stretch/>
                        </pic:blipFill>
                        <pic:spPr bwMode="auto">
                          <a:xfrm>
                            <a:off x="0" y="0"/>
                            <a:ext cx="1923429" cy="6879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6" w:type="pct"/>
            <w:tcBorders>
              <w:top w:val="nil"/>
              <w:left w:val="single" w:sz="4" w:space="0" w:color="auto"/>
              <w:bottom w:val="nil"/>
              <w:right w:val="nil"/>
            </w:tcBorders>
            <w:shd w:val="clear" w:color="auto" w:fill="FFFFFF"/>
            <w:tcMar>
              <w:left w:w="57" w:type="dxa"/>
            </w:tcMar>
          </w:tcPr>
          <w:p w14:paraId="7C07F01B" w14:textId="77777777" w:rsidR="0038584A" w:rsidRPr="00EC09CD" w:rsidRDefault="0038584A" w:rsidP="0020018D">
            <w:pPr>
              <w:snapToGrid w:val="0"/>
              <w:jc w:val="both"/>
              <w:rPr>
                <w:color w:val="auto"/>
                <w:sz w:val="8"/>
                <w:szCs w:val="8"/>
                <w:lang w:eastAsia="zh-CN"/>
              </w:rPr>
            </w:pPr>
          </w:p>
        </w:tc>
        <w:tc>
          <w:tcPr>
            <w:tcW w:w="2455" w:type="pct"/>
            <w:vMerge/>
            <w:tcBorders>
              <w:top w:val="nil"/>
              <w:left w:val="nil"/>
              <w:right w:val="nil"/>
            </w:tcBorders>
            <w:shd w:val="clear" w:color="auto" w:fill="FFFFFF"/>
            <w:tcMar>
              <w:left w:w="57" w:type="dxa"/>
            </w:tcMar>
          </w:tcPr>
          <w:p w14:paraId="57932B4D" w14:textId="77777777" w:rsidR="0038584A" w:rsidRPr="00EC09CD" w:rsidRDefault="0038584A" w:rsidP="0020018D">
            <w:pPr>
              <w:snapToGrid w:val="0"/>
              <w:jc w:val="both"/>
              <w:rPr>
                <w:color w:val="auto"/>
                <w:sz w:val="8"/>
                <w:szCs w:val="8"/>
                <w:lang w:eastAsia="zh-CN"/>
              </w:rPr>
            </w:pPr>
          </w:p>
        </w:tc>
      </w:tr>
      <w:tr w:rsidR="0038584A" w:rsidRPr="00EC09CD" w14:paraId="0CB26FA6" w14:textId="77777777" w:rsidTr="00542891">
        <w:tc>
          <w:tcPr>
            <w:tcW w:w="2439" w:type="pct"/>
            <w:gridSpan w:val="2"/>
            <w:tcBorders>
              <w:top w:val="single" w:sz="4" w:space="0" w:color="auto"/>
              <w:bottom w:val="single" w:sz="4" w:space="0" w:color="000000" w:themeColor="text1"/>
            </w:tcBorders>
            <w:shd w:val="clear" w:color="auto" w:fill="FFFFFF"/>
            <w:tcMar>
              <w:left w:w="57" w:type="dxa"/>
            </w:tcMar>
          </w:tcPr>
          <w:p w14:paraId="11A3A49D" w14:textId="77777777" w:rsidR="0038584A" w:rsidRPr="00EC09CD" w:rsidRDefault="0038584A" w:rsidP="0020018D">
            <w:pPr>
              <w:snapToGrid w:val="0"/>
              <w:jc w:val="both"/>
              <w:rPr>
                <w:color w:val="auto"/>
                <w:sz w:val="8"/>
                <w:szCs w:val="8"/>
                <w:lang w:eastAsia="zh-CN"/>
              </w:rPr>
            </w:pPr>
          </w:p>
        </w:tc>
        <w:tc>
          <w:tcPr>
            <w:tcW w:w="106" w:type="pct"/>
            <w:tcBorders>
              <w:top w:val="nil"/>
              <w:left w:val="nil"/>
              <w:bottom w:val="nil"/>
              <w:right w:val="nil"/>
            </w:tcBorders>
            <w:shd w:val="clear" w:color="auto" w:fill="FFFFFF"/>
            <w:tcMar>
              <w:left w:w="57" w:type="dxa"/>
            </w:tcMar>
          </w:tcPr>
          <w:p w14:paraId="4DEEE271" w14:textId="77777777" w:rsidR="0038584A" w:rsidRPr="00EC09CD" w:rsidRDefault="0038584A" w:rsidP="0020018D">
            <w:pPr>
              <w:snapToGrid w:val="0"/>
              <w:jc w:val="both"/>
              <w:rPr>
                <w:color w:val="auto"/>
                <w:sz w:val="8"/>
                <w:szCs w:val="8"/>
                <w:lang w:eastAsia="zh-CN"/>
              </w:rPr>
            </w:pPr>
          </w:p>
        </w:tc>
        <w:tc>
          <w:tcPr>
            <w:tcW w:w="2455" w:type="pct"/>
            <w:tcBorders>
              <w:top w:val="nil"/>
              <w:left w:val="nil"/>
              <w:bottom w:val="nil"/>
              <w:right w:val="nil"/>
            </w:tcBorders>
            <w:shd w:val="clear" w:color="auto" w:fill="FFFFFF"/>
            <w:tcMar>
              <w:left w:w="57" w:type="dxa"/>
            </w:tcMar>
          </w:tcPr>
          <w:p w14:paraId="6071E6DC" w14:textId="77777777" w:rsidR="0038584A" w:rsidRPr="00EC09CD" w:rsidRDefault="0038584A" w:rsidP="002D4D27">
            <w:pPr xmlns:w="http://schemas.openxmlformats.org/wordprocessingml/2006/main">
              <w:pStyle w:val="a7"/>
              <w:shd w:val="clear" w:color="auto" w:fill="auto"/>
              <w:snapToGrid w:val="0"/>
              <w:spacing w:line="240" w:lineRule="auto"/>
              <w:ind w:left="224" w:hanging="224"/>
              <w:jc w:val="both"/>
              <w:rPr>
                <w:sz w:val="14"/>
                <w:szCs w:val="13"/>
              </w:rPr>
            </w:pPr>
            <w:r xmlns:w="http://schemas.openxmlformats.org/wordprocessingml/2006/main" w:rsidRPr="00EC09CD">
              <w:rPr>
                <w:rStyle w:val="a6"/>
                <w:color w:val="000000"/>
                <w:sz w:val="14"/>
                <w:szCs w:val="13"/>
              </w:rPr>
              <w:t xml:space="preserve">3. Πιέστε το κάλυμμα του απορρυπαντικού και σύρετέ το προς τα μέσα μέχρι να ακούσετε ένα κλικ.</w:t>
            </w:r>
          </w:p>
        </w:tc>
      </w:tr>
      <w:tr w:rsidR="002D4D27" w:rsidRPr="00EC09CD" w14:paraId="2B0B38B3" w14:textId="77777777" w:rsidTr="00542891">
        <w:tc>
          <w:tcPr>
            <w:tcW w:w="310" w:type="pct"/>
            <w:tcBorders>
              <w:top w:val="single" w:sz="4" w:space="0" w:color="000000" w:themeColor="text1"/>
              <w:left w:val="single" w:sz="4" w:space="0" w:color="auto"/>
              <w:bottom w:val="single" w:sz="4" w:space="0" w:color="auto"/>
              <w:right w:val="nil"/>
            </w:tcBorders>
            <w:shd w:val="clear" w:color="auto" w:fill="FFFFFF"/>
            <w:tcMar>
              <w:left w:w="57" w:type="dxa"/>
            </w:tcMar>
          </w:tcPr>
          <w:p w14:paraId="3471F218" w14:textId="77777777" w:rsidR="002D4D27" w:rsidRPr="00FA067D" w:rsidRDefault="002D4D27" w:rsidP="0020018D">
            <w:pPr>
              <w:snapToGrid w:val="0"/>
              <w:jc w:val="both"/>
              <w:rPr>
                <w:color w:val="auto"/>
                <w:sz w:val="2"/>
                <w:szCs w:val="2"/>
              </w:rPr>
            </w:pPr>
            <w:r w:rsidRPr="00EC09CD">
              <w:rPr>
                <w:noProof/>
                <w:color w:val="auto"/>
                <w:sz w:val="2"/>
                <w:szCs w:val="22"/>
              </w:rPr>
              <w:drawing>
                <wp:inline distT="0" distB="0" distL="0" distR="0" wp14:anchorId="330392B3" wp14:editId="2B1FA82F">
                  <wp:extent cx="190500" cy="164705"/>
                  <wp:effectExtent l="0" t="0" r="0" b="698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27957" t="25738" r="-56" b="11926"/>
                          <a:stretch/>
                        </pic:blipFill>
                        <pic:spPr bwMode="auto">
                          <a:xfrm>
                            <a:off x="0" y="0"/>
                            <a:ext cx="190914" cy="1650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9" w:type="pct"/>
            <w:tcBorders>
              <w:top w:val="single" w:sz="4" w:space="0" w:color="000000" w:themeColor="text1"/>
              <w:left w:val="nil"/>
              <w:bottom w:val="single" w:sz="4" w:space="0" w:color="auto"/>
              <w:right w:val="nil"/>
            </w:tcBorders>
            <w:shd w:val="clear" w:color="auto" w:fill="FFFFFF"/>
            <w:tcMar>
              <w:left w:w="57" w:type="dxa"/>
            </w:tcMar>
          </w:tcPr>
          <w:p w14:paraId="126164CE" w14:textId="77777777" w:rsidR="002D4D27" w:rsidRPr="00EC09CD" w:rsidRDefault="002D4D27" w:rsidP="0020018D">
            <w:pPr xmlns:w="http://schemas.openxmlformats.org/wordprocessingml/2006/main">
              <w:pStyle w:val="a7"/>
              <w:shd w:val="clear" w:color="auto" w:fill="auto"/>
              <w:snapToGrid w:val="0"/>
              <w:spacing w:line="240" w:lineRule="auto"/>
              <w:jc w:val="both"/>
              <w:rPr>
                <w:sz w:val="18"/>
                <w:szCs w:val="18"/>
              </w:rPr>
            </w:pPr>
            <w:r xmlns:w="http://schemas.openxmlformats.org/wordprocessingml/2006/main" w:rsidRPr="00EC09CD">
              <w:rPr>
                <w:rStyle w:val="a6"/>
                <w:color w:val="000000"/>
                <w:sz w:val="18"/>
                <w:szCs w:val="13"/>
              </w:rPr>
              <w:t xml:space="preserve">ΠΡΟΣΟΧΗ</w:t>
            </w:r>
          </w:p>
        </w:tc>
        <w:tc>
          <w:tcPr>
            <w:tcW w:w="106" w:type="pct"/>
            <w:tcBorders>
              <w:top w:val="nil"/>
              <w:left w:val="single" w:sz="4" w:space="0" w:color="auto"/>
              <w:bottom w:val="nil"/>
              <w:right w:val="nil"/>
            </w:tcBorders>
            <w:shd w:val="clear" w:color="auto" w:fill="FFFFFF"/>
            <w:tcMar>
              <w:left w:w="57" w:type="dxa"/>
            </w:tcMar>
          </w:tcPr>
          <w:p w14:paraId="3D64DD65" w14:textId="77777777" w:rsidR="002D4D27" w:rsidRPr="00EC09CD" w:rsidRDefault="002D4D27" w:rsidP="0020018D">
            <w:pPr>
              <w:snapToGrid w:val="0"/>
              <w:jc w:val="both"/>
              <w:rPr>
                <w:color w:val="auto"/>
                <w:sz w:val="8"/>
                <w:szCs w:val="8"/>
                <w:lang w:eastAsia="zh-CN"/>
              </w:rPr>
            </w:pPr>
          </w:p>
        </w:tc>
        <w:tc>
          <w:tcPr>
            <w:tcW w:w="2455" w:type="pct"/>
            <w:vMerge w:val="restart"/>
            <w:tcBorders>
              <w:top w:val="nil"/>
              <w:left w:val="nil"/>
              <w:right w:val="nil"/>
            </w:tcBorders>
            <w:shd w:val="clear" w:color="auto" w:fill="FFFFFF"/>
            <w:tcMar>
              <w:left w:w="57" w:type="dxa"/>
            </w:tcMar>
          </w:tcPr>
          <w:p w14:paraId="618E4C1F" w14:textId="77777777" w:rsidR="002D4D27" w:rsidRPr="00FA067D" w:rsidRDefault="002D4D27" w:rsidP="007D5C8F">
            <w:pPr>
              <w:snapToGrid w:val="0"/>
              <w:jc w:val="center"/>
              <w:rPr>
                <w:color w:val="auto"/>
                <w:sz w:val="2"/>
                <w:szCs w:val="2"/>
              </w:rPr>
            </w:pPr>
            <w:r w:rsidRPr="00EC09CD">
              <w:rPr>
                <w:noProof/>
                <w:color w:val="auto"/>
                <w:sz w:val="2"/>
                <w:szCs w:val="22"/>
              </w:rPr>
              <w:drawing>
                <wp:inline distT="0" distB="0" distL="0" distR="0" wp14:anchorId="7883CDAA" wp14:editId="7375F49B">
                  <wp:extent cx="1368760" cy="1030582"/>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45">
                            <a:extLst>
                              <a:ext uri="{28A0092B-C50C-407E-A947-70E740481C1C}">
                                <a14:useLocalDpi xmlns:a14="http://schemas.microsoft.com/office/drawing/2010/main" val="0"/>
                              </a:ext>
                            </a:extLst>
                          </a:blip>
                          <a:srcRect l="14622" r="6469"/>
                          <a:stretch/>
                        </pic:blipFill>
                        <pic:spPr bwMode="auto">
                          <a:xfrm>
                            <a:off x="0" y="0"/>
                            <a:ext cx="1409045" cy="10609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D4D27" w:rsidRPr="00EC09CD" w14:paraId="56B933AD" w14:textId="77777777" w:rsidTr="00542891">
        <w:tc>
          <w:tcPr>
            <w:tcW w:w="2439" w:type="pct"/>
            <w:gridSpan w:val="2"/>
            <w:tcBorders>
              <w:top w:val="single" w:sz="4" w:space="0" w:color="auto"/>
              <w:left w:val="single" w:sz="4" w:space="0" w:color="auto"/>
              <w:bottom w:val="single" w:sz="4" w:space="0" w:color="auto"/>
              <w:right w:val="nil"/>
            </w:tcBorders>
            <w:shd w:val="clear" w:color="auto" w:fill="FFFFFF"/>
            <w:tcMar>
              <w:left w:w="57" w:type="dxa"/>
            </w:tcMar>
            <w:vAlign w:val="bottom"/>
          </w:tcPr>
          <w:p w14:paraId="688AF308" w14:textId="77777777" w:rsidR="002D4D27" w:rsidRPr="00EC09CD" w:rsidRDefault="002D4D27" w:rsidP="002D4D27">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Μπορείτε να αγοράσετε αλάτι πιάτων από προμηθευτές αλατιού.</w:t>
            </w:r>
          </w:p>
        </w:tc>
        <w:tc>
          <w:tcPr>
            <w:tcW w:w="106" w:type="pct"/>
            <w:tcBorders>
              <w:top w:val="nil"/>
              <w:left w:val="single" w:sz="4" w:space="0" w:color="auto"/>
              <w:bottom w:val="nil"/>
              <w:right w:val="nil"/>
            </w:tcBorders>
            <w:shd w:val="clear" w:color="auto" w:fill="FFFFFF"/>
            <w:tcMar>
              <w:left w:w="57" w:type="dxa"/>
            </w:tcMar>
          </w:tcPr>
          <w:p w14:paraId="359A691A" w14:textId="77777777" w:rsidR="002D4D27" w:rsidRPr="00EC09CD" w:rsidRDefault="002D4D27" w:rsidP="0020018D">
            <w:pPr>
              <w:snapToGrid w:val="0"/>
              <w:jc w:val="both"/>
              <w:rPr>
                <w:color w:val="auto"/>
                <w:sz w:val="14"/>
                <w:szCs w:val="8"/>
                <w:lang w:eastAsia="zh-CN"/>
              </w:rPr>
            </w:pPr>
          </w:p>
        </w:tc>
        <w:tc>
          <w:tcPr>
            <w:tcW w:w="2455" w:type="pct"/>
            <w:vMerge/>
            <w:tcBorders>
              <w:left w:val="nil"/>
              <w:right w:val="nil"/>
            </w:tcBorders>
            <w:shd w:val="clear" w:color="auto" w:fill="FFFFFF"/>
            <w:tcMar>
              <w:left w:w="57" w:type="dxa"/>
            </w:tcMar>
          </w:tcPr>
          <w:p w14:paraId="7FBED332" w14:textId="77777777" w:rsidR="002D4D27" w:rsidRPr="00EC09CD" w:rsidRDefault="002D4D27" w:rsidP="0020018D">
            <w:pPr>
              <w:snapToGrid w:val="0"/>
              <w:jc w:val="both"/>
              <w:rPr>
                <w:color w:val="auto"/>
                <w:sz w:val="14"/>
                <w:szCs w:val="8"/>
                <w:lang w:eastAsia="zh-CN"/>
              </w:rPr>
            </w:pPr>
          </w:p>
        </w:tc>
      </w:tr>
      <w:tr w:rsidR="002D4D27" w:rsidRPr="00EC09CD" w14:paraId="53252183" w14:textId="77777777" w:rsidTr="00542891">
        <w:tc>
          <w:tcPr>
            <w:tcW w:w="2439" w:type="pct"/>
            <w:gridSpan w:val="2"/>
            <w:vMerge w:val="restart"/>
            <w:tcBorders>
              <w:top w:val="single" w:sz="4" w:space="0" w:color="auto"/>
              <w:left w:val="nil"/>
              <w:bottom w:val="nil"/>
              <w:right w:val="nil"/>
            </w:tcBorders>
            <w:shd w:val="clear" w:color="auto" w:fill="FFFFFF"/>
            <w:tcMar>
              <w:left w:w="57" w:type="dxa"/>
            </w:tcMar>
          </w:tcPr>
          <w:p w14:paraId="1A006046" w14:textId="77777777" w:rsidR="002D4D27" w:rsidRPr="00EC09CD" w:rsidRDefault="002D4D27" w:rsidP="002D4D27">
            <w:pPr xmlns:w="http://schemas.openxmlformats.org/wordprocessingml/2006/main">
              <w:pStyle w:val="a7"/>
              <w:shd w:val="clear" w:color="auto" w:fill="auto"/>
              <w:snapToGrid w:val="0"/>
              <w:spacing w:before="120" w:line="240" w:lineRule="auto"/>
              <w:rPr>
                <w:b/>
                <w:bCs/>
                <w:sz w:val="14"/>
                <w:szCs w:val="14"/>
              </w:rPr>
            </w:pPr>
            <w:r xmlns:w="http://schemas.openxmlformats.org/wordprocessingml/2006/main" w:rsidRPr="00EC09CD">
              <w:rPr>
                <w:rStyle w:val="a6"/>
                <w:b/>
                <w:color w:val="000000"/>
                <w:sz w:val="14"/>
                <w:szCs w:val="13"/>
              </w:rPr>
              <w:t xml:space="preserve">Προσθήκη απορρυπαντικού στη θήκη</w:t>
            </w:r>
          </w:p>
          <w:p w14:paraId="1B7A0A8A" w14:textId="77777777" w:rsidR="002D4D27" w:rsidRPr="00EC09CD" w:rsidRDefault="002D4D27" w:rsidP="002D4D27">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Η ποσότητα απορρυπαντικού που απαιτείται εξαρτάται από το μέγεθος και τον βαθμό λερώματος των σκευών.</w:t>
            </w:r>
          </w:p>
          <w:p w14:paraId="33F310F2" w14:textId="77777777" w:rsidR="002D4D27" w:rsidRPr="00EC09CD" w:rsidRDefault="002D4D27" w:rsidP="002D4D27">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sz w:val="14"/>
                <w:szCs w:val="13"/>
              </w:rPr>
            </w:pPr>
            <w:r xmlns:w="http://schemas.openxmlformats.org/wordprocessingml/2006/main" w:rsidRPr="00EC09CD">
              <w:rPr>
                <w:rStyle w:val="a6"/>
                <w:color w:val="000000"/>
                <w:sz w:val="14"/>
                <w:szCs w:val="13"/>
              </w:rPr>
              <w:t xml:space="preserve">Πριν ξεκινήσετε οποιοδήποτε πρόγραμμα, βάλτε το απορρυπαντικό στη θήκη που παρέχεται για τον σκοπό αυτό.</w:t>
            </w:r>
          </w:p>
          <w:p w14:paraId="0EDDF254" w14:textId="77777777" w:rsidR="002D4D27" w:rsidRPr="00EC09CD" w:rsidRDefault="002D4D27" w:rsidP="002D4D27">
            <w:pPr>
              <w:pStyle w:val="a7"/>
              <w:shd w:val="clear" w:color="auto" w:fill="auto"/>
              <w:tabs>
                <w:tab w:val="left" w:pos="230"/>
              </w:tabs>
              <w:snapToGrid w:val="0"/>
              <w:spacing w:line="240" w:lineRule="auto"/>
              <w:jc w:val="both"/>
              <w:rPr>
                <w:sz w:val="14"/>
                <w:szCs w:val="13"/>
              </w:rPr>
            </w:pPr>
          </w:p>
          <w:p w14:paraId="73A62EE5" w14:textId="23C6F1AB" w:rsidR="002D4D27" w:rsidRPr="00EC09CD" w:rsidRDefault="00C92A4F" w:rsidP="002D4D27">
            <w:pPr xmlns:w="http://schemas.openxmlformats.org/wordprocessingml/2006/main">
              <w:pStyle w:val="a7"/>
              <w:shd w:val="clear" w:color="auto" w:fill="auto"/>
              <w:snapToGrid w:val="0"/>
              <w:spacing w:line="240" w:lineRule="auto"/>
              <w:ind w:left="224" w:hanging="224"/>
              <w:jc w:val="both"/>
              <w:rPr>
                <w:sz w:val="14"/>
                <w:szCs w:val="13"/>
              </w:rPr>
            </w:pPr>
            <w:r xmlns:w="http://schemas.openxmlformats.org/wordprocessingml/2006/main" w:rsidRPr="00EC09CD">
              <w:rPr>
                <w:rStyle w:val="a6"/>
                <w:color w:val="000000"/>
                <w:sz w:val="14"/>
                <w:szCs w:val="13"/>
              </w:rPr>
              <w:t xml:space="preserve">1. Πατήστε το κουμπί στο καπάκι του διανομέα για να το ανοίξετε.</w:t>
            </w:r>
          </w:p>
        </w:tc>
        <w:tc>
          <w:tcPr>
            <w:tcW w:w="106" w:type="pct"/>
            <w:tcBorders>
              <w:top w:val="nil"/>
              <w:left w:val="nil"/>
              <w:bottom w:val="nil"/>
              <w:right w:val="nil"/>
            </w:tcBorders>
            <w:shd w:val="clear" w:color="auto" w:fill="FFFFFF"/>
            <w:tcMar>
              <w:left w:w="57" w:type="dxa"/>
            </w:tcMar>
          </w:tcPr>
          <w:p w14:paraId="4961F1BD" w14:textId="77777777" w:rsidR="002D4D27" w:rsidRPr="00EC09CD" w:rsidRDefault="002D4D27" w:rsidP="0020018D">
            <w:pPr>
              <w:snapToGrid w:val="0"/>
              <w:jc w:val="both"/>
              <w:rPr>
                <w:color w:val="auto"/>
                <w:sz w:val="14"/>
                <w:szCs w:val="8"/>
                <w:lang w:eastAsia="zh-CN"/>
              </w:rPr>
            </w:pPr>
          </w:p>
        </w:tc>
        <w:tc>
          <w:tcPr>
            <w:tcW w:w="2455" w:type="pct"/>
            <w:vMerge/>
            <w:tcBorders>
              <w:left w:val="nil"/>
              <w:bottom w:val="nil"/>
              <w:right w:val="nil"/>
            </w:tcBorders>
            <w:shd w:val="clear" w:color="auto" w:fill="FFFFFF"/>
            <w:tcMar>
              <w:left w:w="57" w:type="dxa"/>
            </w:tcMar>
          </w:tcPr>
          <w:p w14:paraId="4D83C4E3" w14:textId="77777777" w:rsidR="002D4D27" w:rsidRPr="00EC09CD" w:rsidRDefault="002D4D27" w:rsidP="0020018D">
            <w:pPr>
              <w:snapToGrid w:val="0"/>
              <w:jc w:val="both"/>
              <w:rPr>
                <w:color w:val="auto"/>
                <w:sz w:val="14"/>
                <w:szCs w:val="8"/>
                <w:lang w:eastAsia="zh-CN"/>
              </w:rPr>
            </w:pPr>
          </w:p>
        </w:tc>
      </w:tr>
      <w:tr w:rsidR="0038584A" w:rsidRPr="00EC09CD" w14:paraId="6E406A48" w14:textId="77777777" w:rsidTr="002D4D27">
        <w:tc>
          <w:tcPr>
            <w:tcW w:w="2439" w:type="pct"/>
            <w:gridSpan w:val="2"/>
            <w:vMerge/>
            <w:tcBorders>
              <w:top w:val="nil"/>
              <w:left w:val="nil"/>
              <w:bottom w:val="nil"/>
              <w:right w:val="nil"/>
            </w:tcBorders>
            <w:shd w:val="clear" w:color="auto" w:fill="FFFFFF"/>
            <w:tcMar>
              <w:left w:w="57" w:type="dxa"/>
            </w:tcMar>
            <w:vAlign w:val="bottom"/>
          </w:tcPr>
          <w:p w14:paraId="528391C1" w14:textId="77777777" w:rsidR="0038584A" w:rsidRPr="00EC09CD" w:rsidRDefault="0038584A" w:rsidP="0020018D">
            <w:pPr>
              <w:snapToGrid w:val="0"/>
              <w:jc w:val="both"/>
              <w:rPr>
                <w:color w:val="auto"/>
                <w:sz w:val="14"/>
                <w:szCs w:val="8"/>
                <w:lang w:eastAsia="zh-CN"/>
              </w:rPr>
            </w:pPr>
          </w:p>
        </w:tc>
        <w:tc>
          <w:tcPr>
            <w:tcW w:w="106" w:type="pct"/>
            <w:tcBorders>
              <w:top w:val="nil"/>
              <w:left w:val="nil"/>
              <w:bottom w:val="nil"/>
              <w:right w:val="nil"/>
            </w:tcBorders>
            <w:shd w:val="clear" w:color="auto" w:fill="FFFFFF"/>
            <w:tcMar>
              <w:left w:w="57" w:type="dxa"/>
            </w:tcMar>
          </w:tcPr>
          <w:p w14:paraId="1C7B79EC" w14:textId="77777777" w:rsidR="0038584A" w:rsidRPr="00EC09CD" w:rsidRDefault="0038584A" w:rsidP="0020018D">
            <w:pPr>
              <w:snapToGrid w:val="0"/>
              <w:jc w:val="both"/>
              <w:rPr>
                <w:color w:val="auto"/>
                <w:sz w:val="14"/>
                <w:szCs w:val="8"/>
                <w:lang w:eastAsia="zh-CN"/>
              </w:rPr>
            </w:pPr>
          </w:p>
        </w:tc>
        <w:tc>
          <w:tcPr>
            <w:tcW w:w="2455" w:type="pct"/>
            <w:tcBorders>
              <w:left w:val="nil"/>
              <w:bottom w:val="nil"/>
              <w:right w:val="nil"/>
            </w:tcBorders>
            <w:shd w:val="clear" w:color="auto" w:fill="FFFFFF"/>
            <w:tcMar>
              <w:left w:w="57" w:type="dxa"/>
            </w:tcMar>
          </w:tcPr>
          <w:p w14:paraId="48012049" w14:textId="72B52EE2" w:rsidR="0038584A" w:rsidRPr="00EC09CD" w:rsidRDefault="00C92A4F" w:rsidP="002D4D27">
            <w:pPr xmlns:w="http://schemas.openxmlformats.org/wordprocessingml/2006/main">
              <w:pStyle w:val="a7"/>
              <w:shd w:val="clear" w:color="auto" w:fill="auto"/>
              <w:snapToGrid w:val="0"/>
              <w:spacing w:line="240" w:lineRule="auto"/>
              <w:ind w:left="224" w:hanging="224"/>
              <w:jc w:val="both"/>
              <w:rPr>
                <w:sz w:val="14"/>
                <w:szCs w:val="13"/>
              </w:rPr>
            </w:pPr>
            <w:r xmlns:w="http://schemas.openxmlformats.org/wordprocessingml/2006/main" w:rsidRPr="00EC09CD">
              <w:rPr>
                <w:rStyle w:val="a6"/>
                <w:color w:val="000000"/>
                <w:sz w:val="14"/>
                <w:szCs w:val="13"/>
              </w:rPr>
              <w:t xml:space="preserve">4. Εάν χρειάζεστε πρόπλυση, γεμίστε την εσοχή πρόπλυσης στο καπάκι με απορρυπαντικό.</w:t>
            </w:r>
          </w:p>
        </w:tc>
      </w:tr>
      <w:tr w:rsidR="0038584A" w:rsidRPr="00EC09CD" w14:paraId="0EDBBA55" w14:textId="77777777" w:rsidTr="002D4D27">
        <w:tc>
          <w:tcPr>
            <w:tcW w:w="2439" w:type="pct"/>
            <w:gridSpan w:val="2"/>
            <w:tcBorders>
              <w:left w:val="nil"/>
              <w:bottom w:val="nil"/>
              <w:right w:val="nil"/>
            </w:tcBorders>
            <w:shd w:val="clear" w:color="auto" w:fill="FFFFFF"/>
            <w:tcMar>
              <w:left w:w="57" w:type="dxa"/>
            </w:tcMar>
          </w:tcPr>
          <w:p w14:paraId="383A3D39" w14:textId="77777777" w:rsidR="0038584A" w:rsidRPr="00FA067D" w:rsidRDefault="001B0BEB" w:rsidP="007D5C8F">
            <w:pPr>
              <w:snapToGrid w:val="0"/>
              <w:jc w:val="center"/>
              <w:rPr>
                <w:color w:val="auto"/>
                <w:sz w:val="2"/>
                <w:szCs w:val="2"/>
              </w:rPr>
            </w:pPr>
            <w:r w:rsidRPr="00EC09CD">
              <w:rPr>
                <w:noProof/>
                <w:color w:val="auto"/>
                <w:sz w:val="2"/>
                <w:szCs w:val="22"/>
              </w:rPr>
              <w:drawing>
                <wp:inline distT="0" distB="0" distL="0" distR="0" wp14:anchorId="0F35D646" wp14:editId="1F69E791">
                  <wp:extent cx="976220" cy="109422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46">
                            <a:extLst>
                              <a:ext uri="{28A0092B-C50C-407E-A947-70E740481C1C}">
                                <a14:useLocalDpi xmlns:a14="http://schemas.microsoft.com/office/drawing/2010/main" val="0"/>
                              </a:ext>
                            </a:extLst>
                          </a:blip>
                          <a:srcRect l="26880" r="23731"/>
                          <a:stretch/>
                        </pic:blipFill>
                        <pic:spPr bwMode="auto">
                          <a:xfrm>
                            <a:off x="0" y="0"/>
                            <a:ext cx="987242" cy="11065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6" w:type="pct"/>
            <w:tcBorders>
              <w:top w:val="nil"/>
              <w:left w:val="nil"/>
              <w:bottom w:val="nil"/>
              <w:right w:val="nil"/>
            </w:tcBorders>
            <w:shd w:val="clear" w:color="auto" w:fill="FFFFFF"/>
            <w:tcMar>
              <w:left w:w="57" w:type="dxa"/>
            </w:tcMar>
          </w:tcPr>
          <w:p w14:paraId="2D4B914B" w14:textId="77777777" w:rsidR="0038584A" w:rsidRPr="00EC09CD" w:rsidRDefault="0038584A" w:rsidP="0020018D">
            <w:pPr>
              <w:snapToGrid w:val="0"/>
              <w:jc w:val="both"/>
              <w:rPr>
                <w:color w:val="auto"/>
                <w:sz w:val="8"/>
                <w:szCs w:val="8"/>
                <w:lang w:eastAsia="zh-CN"/>
              </w:rPr>
            </w:pPr>
          </w:p>
        </w:tc>
        <w:tc>
          <w:tcPr>
            <w:tcW w:w="2455" w:type="pct"/>
            <w:tcBorders>
              <w:top w:val="nil"/>
              <w:left w:val="nil"/>
              <w:bottom w:val="nil"/>
              <w:right w:val="nil"/>
            </w:tcBorders>
            <w:shd w:val="clear" w:color="auto" w:fill="FFFFFF"/>
            <w:tcMar>
              <w:left w:w="57" w:type="dxa"/>
            </w:tcMar>
          </w:tcPr>
          <w:p w14:paraId="4711BF11" w14:textId="77777777" w:rsidR="0038584A" w:rsidRPr="00FA067D" w:rsidRDefault="001B0BEB" w:rsidP="007D5C8F">
            <w:pPr>
              <w:snapToGrid w:val="0"/>
              <w:jc w:val="center"/>
              <w:rPr>
                <w:color w:val="auto"/>
                <w:sz w:val="2"/>
                <w:szCs w:val="2"/>
              </w:rPr>
            </w:pPr>
            <w:r w:rsidRPr="00EC09CD">
              <w:rPr>
                <w:noProof/>
                <w:color w:val="auto"/>
                <w:sz w:val="2"/>
                <w:szCs w:val="22"/>
              </w:rPr>
              <w:drawing>
                <wp:inline distT="0" distB="0" distL="0" distR="0" wp14:anchorId="3CE558A1" wp14:editId="4585DFBF">
                  <wp:extent cx="1709286" cy="1092700"/>
                  <wp:effectExtent l="0" t="0" r="571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47">
                            <a:extLst>
                              <a:ext uri="{28A0092B-C50C-407E-A947-70E740481C1C}">
                                <a14:useLocalDpi xmlns:a14="http://schemas.microsoft.com/office/drawing/2010/main" val="0"/>
                              </a:ext>
                            </a:extLst>
                          </a:blip>
                          <a:srcRect l="14373" t="2624" r="1619" b="4202"/>
                          <a:stretch/>
                        </pic:blipFill>
                        <pic:spPr bwMode="auto">
                          <a:xfrm>
                            <a:off x="0" y="0"/>
                            <a:ext cx="1723826" cy="110199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E88097A" w14:textId="77777777" w:rsidR="002D4D27" w:rsidRPr="00EC09CD" w:rsidRDefault="002D4D27">
      <w:pPr>
        <w:widowControl/>
        <w:rPr>
          <w:color w:val="auto"/>
          <w:sz w:val="22"/>
          <w:szCs w:val="22"/>
        </w:rPr>
      </w:pPr>
      <w:r w:rsidRPr="00EC09CD">
        <w:rPr>
          <w:sz w:val="22"/>
          <w:szCs w:val="22"/>
        </w:rPr>
        <w:br w:type="page"/>
      </w:r>
    </w:p>
    <w:p w14:paraId="63E04271" w14:textId="77777777" w:rsidR="0038584A" w:rsidRPr="00EC09CD" w:rsidRDefault="0038584A" w:rsidP="0020018D">
      <w:pPr>
        <w:snapToGrid w:val="0"/>
        <w:jc w:val="both"/>
        <w:rPr>
          <w:color w:val="auto"/>
          <w:sz w:val="22"/>
          <w:szCs w:val="22"/>
          <w:lang w:eastAsia="zh-CN"/>
        </w:rPr>
      </w:pPr>
    </w:p>
    <w:tbl>
      <w:tblPr>
        <w:tblW w:w="5004" w:type="pct"/>
        <w:tblInd w:w="-5" w:type="dxa"/>
        <w:tblCellMar>
          <w:top w:w="28" w:type="dxa"/>
          <w:left w:w="0" w:type="dxa"/>
          <w:bottom w:w="28" w:type="dxa"/>
          <w:right w:w="57" w:type="dxa"/>
        </w:tblCellMar>
        <w:tblLook w:val="0000" w:firstRow="0" w:lastRow="0" w:firstColumn="0" w:lastColumn="0" w:noHBand="0" w:noVBand="0"/>
      </w:tblPr>
      <w:tblGrid>
        <w:gridCol w:w="418"/>
        <w:gridCol w:w="2843"/>
        <w:gridCol w:w="142"/>
        <w:gridCol w:w="3287"/>
      </w:tblGrid>
      <w:tr w:rsidR="00BF05A7" w:rsidRPr="00EC09CD" w14:paraId="47A7646C" w14:textId="77777777" w:rsidTr="00BF05A7">
        <w:tc>
          <w:tcPr>
            <w:tcW w:w="312" w:type="pct"/>
            <w:tcBorders>
              <w:top w:val="single" w:sz="4" w:space="0" w:color="auto"/>
              <w:left w:val="single" w:sz="4" w:space="0" w:color="auto"/>
              <w:bottom w:val="nil"/>
              <w:right w:val="nil"/>
            </w:tcBorders>
            <w:shd w:val="clear" w:color="auto" w:fill="FFFFFF"/>
            <w:tcMar>
              <w:left w:w="57" w:type="dxa"/>
            </w:tcMar>
          </w:tcPr>
          <w:p w14:paraId="2D61E0F0" w14:textId="77777777" w:rsidR="00BF05A7" w:rsidRPr="00FA067D" w:rsidRDefault="00BF05A7" w:rsidP="0020018D">
            <w:pPr>
              <w:snapToGrid w:val="0"/>
              <w:jc w:val="both"/>
              <w:rPr>
                <w:color w:val="auto"/>
                <w:sz w:val="2"/>
                <w:szCs w:val="2"/>
              </w:rPr>
            </w:pPr>
            <w:r w:rsidRPr="00EC09CD">
              <w:rPr>
                <w:noProof/>
                <w:color w:val="auto"/>
                <w:sz w:val="2"/>
                <w:szCs w:val="22"/>
              </w:rPr>
              <w:drawing>
                <wp:inline distT="0" distB="0" distL="0" distR="0" wp14:anchorId="3BE57243" wp14:editId="6C5D3FF1">
                  <wp:extent cx="190500" cy="164705"/>
                  <wp:effectExtent l="0" t="0" r="0" b="698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27957" t="25738" r="-56" b="11926"/>
                          <a:stretch/>
                        </pic:blipFill>
                        <pic:spPr bwMode="auto">
                          <a:xfrm>
                            <a:off x="0" y="0"/>
                            <a:ext cx="190914" cy="1650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5" w:type="pct"/>
            <w:tcBorders>
              <w:top w:val="single" w:sz="4" w:space="0" w:color="auto"/>
              <w:left w:val="nil"/>
              <w:bottom w:val="nil"/>
              <w:right w:val="nil"/>
            </w:tcBorders>
            <w:shd w:val="clear" w:color="auto" w:fill="FFFFFF"/>
            <w:tcMar>
              <w:left w:w="57" w:type="dxa"/>
            </w:tcMar>
            <w:vAlign w:val="center"/>
          </w:tcPr>
          <w:p w14:paraId="1EFF22A5" w14:textId="77777777" w:rsidR="00BF05A7" w:rsidRPr="00EC09CD" w:rsidRDefault="00BF05A7" w:rsidP="0020018D">
            <w:pPr xmlns:w="http://schemas.openxmlformats.org/wordprocessingml/2006/main">
              <w:pStyle w:val="a7"/>
              <w:shd w:val="clear" w:color="auto" w:fill="auto"/>
              <w:snapToGrid w:val="0"/>
              <w:spacing w:line="240" w:lineRule="auto"/>
              <w:jc w:val="both"/>
              <w:rPr>
                <w:sz w:val="18"/>
                <w:szCs w:val="18"/>
              </w:rPr>
            </w:pPr>
            <w:r xmlns:w="http://schemas.openxmlformats.org/wordprocessingml/2006/main" w:rsidRPr="00EC09CD">
              <w:rPr>
                <w:rStyle w:val="a6"/>
                <w:color w:val="000000"/>
                <w:sz w:val="18"/>
                <w:szCs w:val="13"/>
              </w:rPr>
              <w:t xml:space="preserve">ΠΡΟΕΙΔΟΠΟΙΗΣΗ</w:t>
            </w:r>
          </w:p>
        </w:tc>
        <w:tc>
          <w:tcPr>
            <w:tcW w:w="106" w:type="pct"/>
            <w:tcBorders>
              <w:top w:val="nil"/>
              <w:left w:val="single" w:sz="4" w:space="0" w:color="auto"/>
              <w:bottom w:val="nil"/>
              <w:right w:val="nil"/>
            </w:tcBorders>
            <w:shd w:val="clear" w:color="auto" w:fill="FFFFFF"/>
            <w:tcMar>
              <w:left w:w="57" w:type="dxa"/>
            </w:tcMar>
          </w:tcPr>
          <w:p w14:paraId="3CE0C40C" w14:textId="77777777" w:rsidR="00BF05A7" w:rsidRPr="00EC09CD" w:rsidRDefault="00BF05A7" w:rsidP="0020018D">
            <w:pPr>
              <w:snapToGrid w:val="0"/>
              <w:jc w:val="both"/>
              <w:rPr>
                <w:color w:val="auto"/>
                <w:sz w:val="8"/>
                <w:szCs w:val="8"/>
                <w:lang w:eastAsia="zh-CN"/>
              </w:rPr>
            </w:pPr>
          </w:p>
        </w:tc>
        <w:tc>
          <w:tcPr>
            <w:tcW w:w="2457" w:type="pct"/>
            <w:vMerge w:val="restart"/>
            <w:tcBorders>
              <w:top w:val="nil"/>
              <w:left w:val="nil"/>
              <w:right w:val="nil"/>
            </w:tcBorders>
            <w:shd w:val="clear" w:color="auto" w:fill="FFFFFF"/>
            <w:tcMar>
              <w:left w:w="57" w:type="dxa"/>
            </w:tcMar>
          </w:tcPr>
          <w:p w14:paraId="15CDCB5E" w14:textId="5B23678C" w:rsidR="00BF05A7" w:rsidRPr="00EC09CD" w:rsidRDefault="00BF05A7" w:rsidP="0020018D">
            <w:pPr xmlns:w="http://schemas.openxmlformats.org/wordprocessingml/2006/main">
              <w:pStyle w:val="a7"/>
              <w:shd w:val="clear" w:color="auto" w:fill="auto"/>
              <w:snapToGrid w:val="0"/>
              <w:spacing w:line="240" w:lineRule="auto"/>
              <w:jc w:val="both"/>
              <w:rPr>
                <w:b/>
                <w:bCs/>
                <w:sz w:val="14"/>
                <w:szCs w:val="14"/>
              </w:rPr>
            </w:pPr>
            <w:r xmlns:w="http://schemas.openxmlformats.org/wordprocessingml/2006/main" w:rsidRPr="00EC09CD">
              <w:rPr>
                <w:rStyle w:val="a6"/>
                <w:b/>
                <w:color w:val="000000"/>
                <w:sz w:val="14"/>
                <w:szCs w:val="13"/>
              </w:rPr>
              <w:t xml:space="preserve">Προσθήκη λαμπρυντικού στη θήκη</w:t>
            </w:r>
          </w:p>
          <w:p w14:paraId="12FF81CF" w14:textId="77777777" w:rsidR="00BF05A7" w:rsidRPr="00EC09CD" w:rsidRDefault="00BF05A7" w:rsidP="0020018D">
            <w:pPr xmlns:w="http://schemas.openxmlformats.org/wordprocessingml/2006/main">
              <w:pStyle w:val="a7"/>
              <w:shd w:val="clear" w:color="auto" w:fill="auto"/>
              <w:snapToGrid w:val="0"/>
              <w:spacing w:line="240" w:lineRule="auto"/>
              <w:jc w:val="both"/>
              <w:rPr>
                <w:sz w:val="14"/>
                <w:szCs w:val="13"/>
              </w:rPr>
            </w:pPr>
            <w:r xmlns:w="http://schemas.openxmlformats.org/wordprocessingml/2006/main" w:rsidRPr="00EC09CD">
              <w:rPr>
                <w:rStyle w:val="a6"/>
                <w:color w:val="000000"/>
                <w:sz w:val="14"/>
                <w:szCs w:val="13"/>
              </w:rPr>
              <w:t xml:space="preserve">Όταν χρειάζεται περισσότερο λαμπρυντικό, η ένδειξη λαμπρυντικού θα εμφανιστεί στην οθόνη.</w:t>
            </w:r>
          </w:p>
          <w:p w14:paraId="6F239F90" w14:textId="77777777" w:rsidR="00BF05A7" w:rsidRPr="00EC09CD" w:rsidRDefault="00BF05A7" w:rsidP="0020018D">
            <w:pPr xmlns:w="http://schemas.openxmlformats.org/wordprocessingml/2006/main">
              <w:pStyle w:val="a7"/>
              <w:shd w:val="clear" w:color="auto" w:fill="auto"/>
              <w:snapToGrid w:val="0"/>
              <w:spacing w:line="240" w:lineRule="auto"/>
              <w:jc w:val="both"/>
              <w:rPr>
                <w:sz w:val="14"/>
                <w:szCs w:val="13"/>
              </w:rPr>
            </w:pPr>
            <w:r xmlns:w="http://schemas.openxmlformats.org/wordprocessingml/2006/main" w:rsidRPr="00EC09CD">
              <w:rPr>
                <w:rStyle w:val="a6"/>
                <w:color w:val="000000"/>
                <w:sz w:val="14"/>
                <w:szCs w:val="13"/>
              </w:rPr>
              <w:t xml:space="preserve">Συνιστάται η χρήση λαμπρυντικού για την αφαίρεση λεκέδων νερού από τα πιάτα και τη βελτίωση της αποτελεσματικότητας του στεγνώματος.</w:t>
            </w:r>
          </w:p>
          <w:p w14:paraId="44AD4E73" w14:textId="77777777" w:rsidR="00BF05A7" w:rsidRPr="00EC09CD" w:rsidRDefault="00BF05A7" w:rsidP="00BF05A7">
            <w:pPr xmlns:w="http://schemas.openxmlformats.org/wordprocessingml/2006/main">
              <w:pStyle w:val="a7"/>
              <w:shd w:val="clear" w:color="auto" w:fill="auto"/>
              <w:snapToGrid w:val="0"/>
              <w:spacing w:line="240" w:lineRule="auto"/>
              <w:ind w:left="224" w:hanging="224"/>
              <w:jc w:val="both"/>
              <w:rPr>
                <w:sz w:val="14"/>
                <w:szCs w:val="13"/>
              </w:rPr>
            </w:pPr>
            <w:r xmlns:w="http://schemas.openxmlformats.org/wordprocessingml/2006/main" w:rsidRPr="00EC09CD">
              <w:rPr>
                <w:rStyle w:val="a6"/>
                <w:color w:val="000000"/>
                <w:sz w:val="14"/>
                <w:szCs w:val="13"/>
              </w:rPr>
              <w:t xml:space="preserve">1. Σηκώστε το καπάκι και ανοίξτε το καπάκι της θήκης λαμπρυντικού.</w:t>
            </w:r>
          </w:p>
        </w:tc>
      </w:tr>
      <w:tr w:rsidR="00BF05A7" w:rsidRPr="00EC09CD" w14:paraId="12C1D924" w14:textId="77777777" w:rsidTr="00BF05A7">
        <w:tc>
          <w:tcPr>
            <w:tcW w:w="2436" w:type="pct"/>
            <w:gridSpan w:val="2"/>
            <w:tcBorders>
              <w:top w:val="single" w:sz="4" w:space="0" w:color="auto"/>
              <w:left w:val="single" w:sz="4" w:space="0" w:color="auto"/>
              <w:bottom w:val="nil"/>
              <w:right w:val="nil"/>
            </w:tcBorders>
            <w:shd w:val="clear" w:color="auto" w:fill="FFFFFF"/>
            <w:tcMar>
              <w:left w:w="57" w:type="dxa"/>
            </w:tcMar>
            <w:vAlign w:val="bottom"/>
          </w:tcPr>
          <w:p w14:paraId="7BC46A7B" w14:textId="77777777" w:rsidR="00BF05A7" w:rsidRPr="00EC09CD" w:rsidRDefault="00BF05A7" w:rsidP="00BF05A7">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Το απορρυπαντικό και το λαμπρυντικό πλυντηρίου πιάτων περιέχουν τις ίδιες χημικές ουσίες με όλα τα άλλα οικιακά καθαριστικά, επομένως πρέπει να φυλάσσονται μακριά από παιδιά.</w:t>
            </w:r>
          </w:p>
        </w:tc>
        <w:tc>
          <w:tcPr>
            <w:tcW w:w="106" w:type="pct"/>
            <w:tcBorders>
              <w:top w:val="nil"/>
              <w:left w:val="single" w:sz="4" w:space="0" w:color="auto"/>
              <w:bottom w:val="nil"/>
              <w:right w:val="nil"/>
            </w:tcBorders>
            <w:shd w:val="clear" w:color="auto" w:fill="FFFFFF"/>
            <w:tcMar>
              <w:left w:w="57" w:type="dxa"/>
            </w:tcMar>
          </w:tcPr>
          <w:p w14:paraId="3935FC6D" w14:textId="77777777" w:rsidR="00BF05A7" w:rsidRPr="00EC09CD" w:rsidRDefault="00BF05A7" w:rsidP="0020018D">
            <w:pPr>
              <w:snapToGrid w:val="0"/>
              <w:jc w:val="both"/>
              <w:rPr>
                <w:color w:val="auto"/>
                <w:sz w:val="14"/>
                <w:szCs w:val="8"/>
                <w:lang w:eastAsia="zh-CN"/>
              </w:rPr>
            </w:pPr>
          </w:p>
        </w:tc>
        <w:tc>
          <w:tcPr>
            <w:tcW w:w="2457" w:type="pct"/>
            <w:vMerge/>
            <w:tcBorders>
              <w:left w:val="nil"/>
              <w:right w:val="nil"/>
            </w:tcBorders>
            <w:shd w:val="clear" w:color="auto" w:fill="FFFFFF"/>
            <w:tcMar>
              <w:left w:w="57" w:type="dxa"/>
            </w:tcMar>
          </w:tcPr>
          <w:p w14:paraId="6721B24B" w14:textId="77777777" w:rsidR="00BF05A7" w:rsidRPr="00EC09CD" w:rsidRDefault="00BF05A7" w:rsidP="0020018D">
            <w:pPr>
              <w:snapToGrid w:val="0"/>
              <w:jc w:val="both"/>
              <w:rPr>
                <w:color w:val="auto"/>
                <w:sz w:val="14"/>
                <w:szCs w:val="8"/>
                <w:lang w:eastAsia="zh-CN"/>
              </w:rPr>
            </w:pPr>
          </w:p>
        </w:tc>
      </w:tr>
      <w:tr w:rsidR="00BF05A7" w:rsidRPr="00EC09CD" w14:paraId="72A0D91B" w14:textId="77777777" w:rsidTr="00BF05A7">
        <w:tc>
          <w:tcPr>
            <w:tcW w:w="2436" w:type="pct"/>
            <w:gridSpan w:val="2"/>
            <w:tcBorders>
              <w:top w:val="single" w:sz="4" w:space="0" w:color="auto"/>
              <w:left w:val="nil"/>
              <w:bottom w:val="nil"/>
              <w:right w:val="nil"/>
            </w:tcBorders>
            <w:shd w:val="clear" w:color="auto" w:fill="FFFFFF"/>
            <w:tcMar>
              <w:left w:w="57" w:type="dxa"/>
            </w:tcMar>
          </w:tcPr>
          <w:p w14:paraId="31B3F127" w14:textId="77777777" w:rsidR="00BF05A7" w:rsidRPr="00EC09CD" w:rsidRDefault="00BF05A7" w:rsidP="0020018D">
            <w:pPr>
              <w:snapToGrid w:val="0"/>
              <w:jc w:val="both"/>
              <w:rPr>
                <w:color w:val="auto"/>
                <w:sz w:val="14"/>
                <w:szCs w:val="8"/>
                <w:lang w:eastAsia="zh-CN"/>
              </w:rPr>
            </w:pPr>
          </w:p>
        </w:tc>
        <w:tc>
          <w:tcPr>
            <w:tcW w:w="106" w:type="pct"/>
            <w:tcBorders>
              <w:top w:val="nil"/>
              <w:left w:val="nil"/>
              <w:bottom w:val="nil"/>
              <w:right w:val="nil"/>
            </w:tcBorders>
            <w:shd w:val="clear" w:color="auto" w:fill="FFFFFF"/>
            <w:tcMar>
              <w:left w:w="57" w:type="dxa"/>
            </w:tcMar>
          </w:tcPr>
          <w:p w14:paraId="5F372C0C" w14:textId="77777777" w:rsidR="00BF05A7" w:rsidRPr="00EC09CD" w:rsidRDefault="00BF05A7" w:rsidP="0020018D">
            <w:pPr>
              <w:snapToGrid w:val="0"/>
              <w:jc w:val="both"/>
              <w:rPr>
                <w:color w:val="auto"/>
                <w:sz w:val="14"/>
                <w:szCs w:val="8"/>
                <w:lang w:eastAsia="zh-CN"/>
              </w:rPr>
            </w:pPr>
          </w:p>
        </w:tc>
        <w:tc>
          <w:tcPr>
            <w:tcW w:w="2457" w:type="pct"/>
            <w:vMerge/>
            <w:tcBorders>
              <w:left w:val="nil"/>
              <w:right w:val="nil"/>
            </w:tcBorders>
            <w:shd w:val="clear" w:color="auto" w:fill="FFFFFF"/>
            <w:tcMar>
              <w:left w:w="57" w:type="dxa"/>
            </w:tcMar>
          </w:tcPr>
          <w:p w14:paraId="62A1C21E" w14:textId="77777777" w:rsidR="00BF05A7" w:rsidRPr="00EC09CD" w:rsidRDefault="00BF05A7" w:rsidP="0020018D">
            <w:pPr>
              <w:snapToGrid w:val="0"/>
              <w:jc w:val="both"/>
              <w:rPr>
                <w:color w:val="auto"/>
                <w:sz w:val="14"/>
                <w:szCs w:val="8"/>
                <w:lang w:eastAsia="zh-CN"/>
              </w:rPr>
            </w:pPr>
          </w:p>
        </w:tc>
      </w:tr>
      <w:tr w:rsidR="00BF05A7" w:rsidRPr="00EC09CD" w14:paraId="5DB8613A" w14:textId="77777777" w:rsidTr="00BF05A7">
        <w:tc>
          <w:tcPr>
            <w:tcW w:w="312" w:type="pct"/>
            <w:vMerge w:val="restart"/>
            <w:tcBorders>
              <w:top w:val="single" w:sz="4" w:space="0" w:color="auto"/>
              <w:left w:val="single" w:sz="4" w:space="0" w:color="auto"/>
              <w:bottom w:val="nil"/>
              <w:right w:val="nil"/>
            </w:tcBorders>
            <w:shd w:val="clear" w:color="auto" w:fill="FFFFFF"/>
            <w:tcMar>
              <w:left w:w="57" w:type="dxa"/>
            </w:tcMar>
          </w:tcPr>
          <w:p w14:paraId="1FB5C357" w14:textId="77777777" w:rsidR="00BF05A7" w:rsidRPr="00FA067D" w:rsidRDefault="00BF05A7" w:rsidP="0020018D">
            <w:pPr>
              <w:snapToGrid w:val="0"/>
              <w:jc w:val="both"/>
              <w:rPr>
                <w:color w:val="auto"/>
                <w:sz w:val="2"/>
                <w:szCs w:val="2"/>
              </w:rPr>
            </w:pPr>
            <w:r w:rsidRPr="00EC09CD">
              <w:rPr>
                <w:noProof/>
                <w:color w:val="auto"/>
                <w:sz w:val="2"/>
                <w:szCs w:val="22"/>
              </w:rPr>
              <w:drawing>
                <wp:inline distT="0" distB="0" distL="0" distR="0" wp14:anchorId="506AE4F4" wp14:editId="2FDE4DC4">
                  <wp:extent cx="190500" cy="164705"/>
                  <wp:effectExtent l="0" t="0" r="0" b="698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27957" t="25738" r="-56" b="11926"/>
                          <a:stretch/>
                        </pic:blipFill>
                        <pic:spPr bwMode="auto">
                          <a:xfrm>
                            <a:off x="0" y="0"/>
                            <a:ext cx="190914" cy="1650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5" w:type="pct"/>
            <w:vMerge w:val="restart"/>
            <w:tcBorders>
              <w:top w:val="single" w:sz="4" w:space="0" w:color="auto"/>
              <w:left w:val="nil"/>
              <w:bottom w:val="nil"/>
              <w:right w:val="nil"/>
            </w:tcBorders>
            <w:shd w:val="clear" w:color="auto" w:fill="FFFFFF"/>
            <w:tcMar>
              <w:left w:w="57" w:type="dxa"/>
            </w:tcMar>
            <w:vAlign w:val="center"/>
          </w:tcPr>
          <w:p w14:paraId="1B13B50D" w14:textId="77777777" w:rsidR="00BF05A7" w:rsidRPr="00EC09CD" w:rsidRDefault="00BF05A7" w:rsidP="0020018D">
            <w:pPr xmlns:w="http://schemas.openxmlformats.org/wordprocessingml/2006/main">
              <w:pStyle w:val="a7"/>
              <w:shd w:val="clear" w:color="auto" w:fill="auto"/>
              <w:snapToGrid w:val="0"/>
              <w:spacing w:line="240" w:lineRule="auto"/>
              <w:jc w:val="both"/>
              <w:rPr>
                <w:sz w:val="18"/>
                <w:szCs w:val="18"/>
              </w:rPr>
            </w:pPr>
            <w:r xmlns:w="http://schemas.openxmlformats.org/wordprocessingml/2006/main" w:rsidRPr="00EC09CD">
              <w:rPr>
                <w:rStyle w:val="a6"/>
                <w:color w:val="000000"/>
                <w:sz w:val="18"/>
                <w:szCs w:val="13"/>
              </w:rPr>
              <w:t xml:space="preserve">ΠΡΟΣΟΧΗ</w:t>
            </w:r>
          </w:p>
        </w:tc>
        <w:tc>
          <w:tcPr>
            <w:tcW w:w="106" w:type="pct"/>
            <w:tcBorders>
              <w:top w:val="nil"/>
              <w:left w:val="single" w:sz="4" w:space="0" w:color="auto"/>
              <w:bottom w:val="nil"/>
              <w:right w:val="nil"/>
            </w:tcBorders>
            <w:shd w:val="clear" w:color="auto" w:fill="FFFFFF"/>
            <w:tcMar>
              <w:left w:w="57" w:type="dxa"/>
            </w:tcMar>
          </w:tcPr>
          <w:p w14:paraId="5E158265" w14:textId="77777777" w:rsidR="00BF05A7" w:rsidRPr="00EC09CD" w:rsidRDefault="00BF05A7" w:rsidP="0020018D">
            <w:pPr>
              <w:snapToGrid w:val="0"/>
              <w:jc w:val="both"/>
              <w:rPr>
                <w:color w:val="auto"/>
                <w:sz w:val="8"/>
                <w:szCs w:val="8"/>
                <w:lang w:eastAsia="zh-CN"/>
              </w:rPr>
            </w:pPr>
          </w:p>
        </w:tc>
        <w:tc>
          <w:tcPr>
            <w:tcW w:w="2457" w:type="pct"/>
            <w:vMerge/>
            <w:tcBorders>
              <w:left w:val="nil"/>
              <w:bottom w:val="nil"/>
              <w:right w:val="nil"/>
            </w:tcBorders>
            <w:shd w:val="clear" w:color="auto" w:fill="FFFFFF"/>
            <w:tcMar>
              <w:left w:w="57" w:type="dxa"/>
            </w:tcMar>
          </w:tcPr>
          <w:p w14:paraId="7A385240" w14:textId="77777777" w:rsidR="00BF05A7" w:rsidRPr="00EC09CD" w:rsidRDefault="00BF05A7" w:rsidP="0020018D">
            <w:pPr>
              <w:snapToGrid w:val="0"/>
              <w:jc w:val="both"/>
              <w:rPr>
                <w:color w:val="auto"/>
                <w:sz w:val="8"/>
                <w:szCs w:val="8"/>
                <w:lang w:eastAsia="zh-CN"/>
              </w:rPr>
            </w:pPr>
          </w:p>
        </w:tc>
      </w:tr>
      <w:tr w:rsidR="0038584A" w:rsidRPr="00EC09CD" w14:paraId="604494AD" w14:textId="77777777" w:rsidTr="00BF05A7">
        <w:tc>
          <w:tcPr>
            <w:tcW w:w="312" w:type="pct"/>
            <w:vMerge/>
            <w:tcBorders>
              <w:top w:val="nil"/>
              <w:left w:val="single" w:sz="4" w:space="0" w:color="auto"/>
              <w:bottom w:val="single" w:sz="4" w:space="0" w:color="auto"/>
              <w:right w:val="nil"/>
            </w:tcBorders>
            <w:shd w:val="clear" w:color="auto" w:fill="FFFFFF"/>
            <w:tcMar>
              <w:left w:w="57" w:type="dxa"/>
            </w:tcMar>
          </w:tcPr>
          <w:p w14:paraId="0576D134" w14:textId="77777777" w:rsidR="0038584A" w:rsidRPr="00EC09CD" w:rsidRDefault="0038584A" w:rsidP="0020018D">
            <w:pPr>
              <w:snapToGrid w:val="0"/>
              <w:jc w:val="both"/>
              <w:rPr>
                <w:color w:val="auto"/>
                <w:sz w:val="8"/>
                <w:szCs w:val="8"/>
                <w:lang w:eastAsia="zh-CN"/>
              </w:rPr>
            </w:pPr>
          </w:p>
        </w:tc>
        <w:tc>
          <w:tcPr>
            <w:tcW w:w="2125" w:type="pct"/>
            <w:vMerge/>
            <w:tcBorders>
              <w:top w:val="nil"/>
              <w:left w:val="nil"/>
              <w:bottom w:val="single" w:sz="4" w:space="0" w:color="auto"/>
              <w:right w:val="nil"/>
            </w:tcBorders>
            <w:shd w:val="clear" w:color="auto" w:fill="FFFFFF"/>
            <w:tcMar>
              <w:left w:w="57" w:type="dxa"/>
            </w:tcMar>
            <w:vAlign w:val="center"/>
          </w:tcPr>
          <w:p w14:paraId="3A447748" w14:textId="77777777" w:rsidR="0038584A" w:rsidRPr="00EC09CD" w:rsidRDefault="0038584A" w:rsidP="0020018D">
            <w:pPr>
              <w:snapToGrid w:val="0"/>
              <w:jc w:val="both"/>
              <w:rPr>
                <w:color w:val="auto"/>
                <w:sz w:val="8"/>
                <w:szCs w:val="8"/>
                <w:lang w:eastAsia="zh-CN"/>
              </w:rPr>
            </w:pPr>
          </w:p>
        </w:tc>
        <w:tc>
          <w:tcPr>
            <w:tcW w:w="106" w:type="pct"/>
            <w:tcBorders>
              <w:top w:val="nil"/>
              <w:left w:val="single" w:sz="4" w:space="0" w:color="auto"/>
              <w:bottom w:val="nil"/>
              <w:right w:val="nil"/>
            </w:tcBorders>
            <w:shd w:val="clear" w:color="auto" w:fill="FFFFFF"/>
            <w:tcMar>
              <w:left w:w="57" w:type="dxa"/>
            </w:tcMar>
          </w:tcPr>
          <w:p w14:paraId="6FA0D241" w14:textId="77777777" w:rsidR="0038584A" w:rsidRPr="00EC09CD" w:rsidRDefault="0038584A" w:rsidP="0020018D">
            <w:pPr>
              <w:snapToGrid w:val="0"/>
              <w:jc w:val="both"/>
              <w:rPr>
                <w:color w:val="auto"/>
                <w:sz w:val="8"/>
                <w:szCs w:val="8"/>
                <w:lang w:eastAsia="zh-CN"/>
              </w:rPr>
            </w:pPr>
          </w:p>
        </w:tc>
        <w:tc>
          <w:tcPr>
            <w:tcW w:w="2457" w:type="pct"/>
            <w:vMerge w:val="restart"/>
            <w:tcBorders>
              <w:top w:val="nil"/>
              <w:left w:val="nil"/>
              <w:bottom w:val="nil"/>
              <w:right w:val="nil"/>
            </w:tcBorders>
            <w:shd w:val="clear" w:color="auto" w:fill="FFFFFF"/>
            <w:tcMar>
              <w:left w:w="57" w:type="dxa"/>
            </w:tcMar>
          </w:tcPr>
          <w:p w14:paraId="07AF044C" w14:textId="77777777" w:rsidR="0038584A" w:rsidRPr="00FA067D" w:rsidRDefault="001B0BEB" w:rsidP="00BF05A7">
            <w:pPr>
              <w:snapToGrid w:val="0"/>
              <w:jc w:val="center"/>
              <w:rPr>
                <w:color w:val="auto"/>
                <w:sz w:val="2"/>
                <w:szCs w:val="2"/>
              </w:rPr>
            </w:pPr>
            <w:r w:rsidRPr="00EC09CD">
              <w:rPr>
                <w:noProof/>
                <w:color w:val="auto"/>
                <w:sz w:val="2"/>
                <w:szCs w:val="22"/>
              </w:rPr>
              <w:drawing>
                <wp:inline distT="0" distB="0" distL="0" distR="0" wp14:anchorId="7E5A2BF8" wp14:editId="6455CC24">
                  <wp:extent cx="1204054" cy="1483910"/>
                  <wp:effectExtent l="0" t="0" r="0" b="254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48">
                            <a:extLst>
                              <a:ext uri="{28A0092B-C50C-407E-A947-70E740481C1C}">
                                <a14:useLocalDpi xmlns:a14="http://schemas.microsoft.com/office/drawing/2010/main" val="0"/>
                              </a:ext>
                            </a:extLst>
                          </a:blip>
                          <a:srcRect l="27254" r="20219"/>
                          <a:stretch/>
                        </pic:blipFill>
                        <pic:spPr bwMode="auto">
                          <a:xfrm>
                            <a:off x="0" y="0"/>
                            <a:ext cx="1204123" cy="14839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584A" w:rsidRPr="00EC09CD" w14:paraId="250A5466" w14:textId="77777777" w:rsidTr="00BF05A7">
        <w:tc>
          <w:tcPr>
            <w:tcW w:w="2436" w:type="pct"/>
            <w:gridSpan w:val="2"/>
            <w:tcBorders>
              <w:top w:val="single" w:sz="4" w:space="0" w:color="auto"/>
              <w:left w:val="single" w:sz="4" w:space="0" w:color="auto"/>
              <w:bottom w:val="single" w:sz="4" w:space="0" w:color="000000" w:themeColor="text1"/>
              <w:right w:val="nil"/>
            </w:tcBorders>
            <w:shd w:val="clear" w:color="auto" w:fill="FFFFFF"/>
            <w:tcMar>
              <w:left w:w="57" w:type="dxa"/>
            </w:tcMar>
          </w:tcPr>
          <w:p w14:paraId="42088C1C" w14:textId="77777777" w:rsidR="0038584A" w:rsidRPr="00EC09CD" w:rsidRDefault="0038584A" w:rsidP="00BF05A7">
            <w:pPr xmlns:w="http://schemas.openxmlformats.org/wordprocessingml/2006/main">
              <w:pStyle w:val="a7"/>
              <w:numPr>
                <w:ilvl w:val="0"/>
                <w:numId w:val="65"/>
              </w:numPr>
              <w:shd w:val="clear" w:color="auto" w:fill="auto"/>
              <w:tabs>
                <w:tab w:val="left" w:pos="24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Χρησιμοποιείτε μόνο απορρυπαντικό πλυντηρίου πιάτων. Το λάθος απορρυπαντικό μπορεί να προκαλέσει το γέμισμα του πλυντηρίου πιάτων με αφρό κατά τη λειτουργία. Η υπερβολική ποσότητα αφρού μπορεί να μειώσει την απόδοση του πλυσίματος και να προκαλέσει διαρροές στο πλυντήριο πιάτων.</w:t>
            </w:r>
          </w:p>
          <w:p w14:paraId="5CF3F127" w14:textId="77777777" w:rsidR="0038584A" w:rsidRPr="00EC09CD" w:rsidRDefault="0038584A" w:rsidP="00BF05A7">
            <w:pPr xmlns:w="http://schemas.openxmlformats.org/wordprocessingml/2006/main">
              <w:pStyle w:val="a7"/>
              <w:numPr>
                <w:ilvl w:val="0"/>
                <w:numId w:val="65"/>
              </w:numPr>
              <w:shd w:val="clear" w:color="auto" w:fill="auto"/>
              <w:tabs>
                <w:tab w:val="left" w:pos="211"/>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Μην τραβάτε το δοχείο προς τα πάνω για να κλείσετε την πόρτα του πλυντηρίου πιάτων, για να μην την προκαλέσετε ζημιά.</w:t>
            </w:r>
          </w:p>
        </w:tc>
        <w:tc>
          <w:tcPr>
            <w:tcW w:w="106" w:type="pct"/>
            <w:tcBorders>
              <w:top w:val="nil"/>
              <w:left w:val="single" w:sz="4" w:space="0" w:color="auto"/>
              <w:bottom w:val="nil"/>
              <w:right w:val="nil"/>
            </w:tcBorders>
            <w:shd w:val="clear" w:color="auto" w:fill="FFFFFF"/>
            <w:tcMar>
              <w:left w:w="57" w:type="dxa"/>
            </w:tcMar>
          </w:tcPr>
          <w:p w14:paraId="15773CFD" w14:textId="77777777" w:rsidR="0038584A" w:rsidRPr="00EC09CD" w:rsidRDefault="0038584A" w:rsidP="0020018D">
            <w:pPr>
              <w:snapToGrid w:val="0"/>
              <w:jc w:val="both"/>
              <w:rPr>
                <w:color w:val="auto"/>
                <w:sz w:val="14"/>
                <w:szCs w:val="8"/>
                <w:lang w:eastAsia="zh-CN"/>
              </w:rPr>
            </w:pPr>
          </w:p>
        </w:tc>
        <w:tc>
          <w:tcPr>
            <w:tcW w:w="2457" w:type="pct"/>
            <w:vMerge/>
            <w:tcBorders>
              <w:top w:val="nil"/>
              <w:left w:val="nil"/>
              <w:right w:val="nil"/>
            </w:tcBorders>
            <w:shd w:val="clear" w:color="auto" w:fill="FFFFFF"/>
            <w:tcMar>
              <w:left w:w="57" w:type="dxa"/>
            </w:tcMar>
          </w:tcPr>
          <w:p w14:paraId="1A6B64E5" w14:textId="77777777" w:rsidR="0038584A" w:rsidRPr="00EC09CD" w:rsidRDefault="0038584A" w:rsidP="0020018D">
            <w:pPr>
              <w:snapToGrid w:val="0"/>
              <w:jc w:val="both"/>
              <w:rPr>
                <w:color w:val="auto"/>
                <w:sz w:val="14"/>
                <w:szCs w:val="8"/>
                <w:lang w:eastAsia="zh-CN"/>
              </w:rPr>
            </w:pPr>
          </w:p>
        </w:tc>
      </w:tr>
      <w:tr w:rsidR="0038584A" w:rsidRPr="00EC09CD" w14:paraId="49CD05C5" w14:textId="77777777" w:rsidTr="00BF05A7">
        <w:tc>
          <w:tcPr>
            <w:tcW w:w="2436" w:type="pct"/>
            <w:gridSpan w:val="2"/>
            <w:vMerge w:val="restart"/>
            <w:tcBorders>
              <w:top w:val="nil"/>
              <w:left w:val="nil"/>
              <w:bottom w:val="nil"/>
              <w:right w:val="nil"/>
            </w:tcBorders>
            <w:shd w:val="clear" w:color="auto" w:fill="FFFFFF"/>
            <w:tcMar>
              <w:left w:w="57" w:type="dxa"/>
            </w:tcMar>
          </w:tcPr>
          <w:p w14:paraId="1854912B" w14:textId="77777777" w:rsidR="0038584A" w:rsidRPr="00EC09CD" w:rsidRDefault="0038584A" w:rsidP="0020018D">
            <w:pPr xmlns:w="http://schemas.openxmlformats.org/wordprocessingml/2006/main">
              <w:pStyle w:val="a7"/>
              <w:shd w:val="clear" w:color="auto" w:fill="auto"/>
              <w:snapToGrid w:val="0"/>
              <w:spacing w:line="240" w:lineRule="auto"/>
              <w:jc w:val="both"/>
              <w:rPr>
                <w:sz w:val="14"/>
                <w:szCs w:val="13"/>
              </w:rPr>
            </w:pPr>
            <w:r xmlns:w="http://schemas.openxmlformats.org/wordprocessingml/2006/main" w:rsidRPr="00EC09CD">
              <w:rPr>
                <w:rStyle w:val="a6"/>
                <w:b/>
                <w:bCs/>
                <w:color w:val="000000"/>
                <w:sz w:val="14"/>
                <w:szCs w:val="13"/>
              </w:rPr>
              <w:t xml:space="preserve">Συμβουλές:</w:t>
            </w:r>
          </w:p>
          <w:p w14:paraId="7F51D65D" w14:textId="77777777" w:rsidR="0038584A" w:rsidRPr="00EC09CD" w:rsidRDefault="0038584A" w:rsidP="00BF05A7">
            <w:pPr xmlns:w="http://schemas.openxmlformats.org/wordprocessingml/2006/main">
              <w:pStyle w:val="a7"/>
              <w:numPr>
                <w:ilvl w:val="0"/>
                <w:numId w:val="65"/>
              </w:numPr>
              <w:shd w:val="clear" w:color="auto" w:fill="auto"/>
              <w:tabs>
                <w:tab w:val="left" w:pos="206"/>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Μπορείτε να ελέγξετε αν το απορρυπαντικό έχει ξεπλυθεί εντελώς μετά το τέλος του προγράμματος πλύσης.</w:t>
            </w:r>
          </w:p>
          <w:p w14:paraId="0199B363" w14:textId="77777777" w:rsidR="0038584A" w:rsidRPr="00EC09CD" w:rsidRDefault="0038584A" w:rsidP="00BF05A7">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Ορισμένες ταμπλέτες πλυντηρίου πιάτων ενδέχεται να κολλήσουν στη θήκη λόγω του μεγάλου μεγέθους τους. Πριν ξεκινήσετε το πρόγραμμα, μπορείτε να τοποθετήσετε τις ταμπλέτες στο κάτω μέρος του δοχείου πλύσης δίπλα στο φίλτρο.</w:t>
            </w:r>
          </w:p>
          <w:p w14:paraId="00838B5A" w14:textId="77777777" w:rsidR="0038584A" w:rsidRPr="00EC09CD" w:rsidRDefault="0038584A" w:rsidP="00BF05A7">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Η υπερβολική ποσότητα απορρυπαντικού θα αφήσει μια μεμβράνη στα πιάτα και στο πλυντήριο πιάτων, η οποία θα οδηγήσει σε κακά αποτελέσματα πλύσης.</w:t>
            </w:r>
          </w:p>
          <w:p w14:paraId="51859984" w14:textId="77777777" w:rsidR="0038584A" w:rsidRPr="00EC09CD" w:rsidRDefault="0038584A" w:rsidP="00BF05A7">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Εάν χρησιμοποιείτε υγρό λαμπρυντικό, το νερό μπορεί να αδειάσει από τα πιάτα μετά το τελευταίο ξέβγαλμα για να βελτιωθεί η αποτελεσματικότητα του στεγνώματος.</w:t>
            </w:r>
          </w:p>
          <w:p w14:paraId="0D5F4D89" w14:textId="77777777" w:rsidR="0038584A" w:rsidRPr="00EC09CD" w:rsidRDefault="0038584A" w:rsidP="00BF05A7">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χρησιμοποιείτε ταμπλέτες απορρυπαντικού για να μειώσετε τον κύκλο πλύσης. Οι ταμπλέτες ενδέχεται να μην διαλυθούν εντελώς, με αποτέλεσμα να αφήνονται υπολείμματα απορρυπαντικού στα πιάτα και να μην επιτυγχάνεται καλή απόδοση καθαρισμού.</w:t>
            </w:r>
          </w:p>
          <w:p w14:paraId="1C2E2D34" w14:textId="77777777" w:rsidR="0038584A" w:rsidRPr="00EC09CD" w:rsidRDefault="0038584A" w:rsidP="00BF05A7">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Το λαμπρυντικό μπορεί να βοηθήσει στην αφαίρεση λεκέδων, υπολειμμάτων και λευκών επιφανειών που προκαλούνται από το σκληρό νερό. Ωστόσο, δεν μπορεί να βοηθήσει στην απομάκρυνση της περίσσειας υπολειμμάτων απορρυπαντικού.</w:t>
            </w:r>
          </w:p>
        </w:tc>
        <w:tc>
          <w:tcPr>
            <w:tcW w:w="106" w:type="pct"/>
            <w:tcBorders>
              <w:top w:val="nil"/>
              <w:left w:val="nil"/>
              <w:bottom w:val="nil"/>
              <w:right w:val="nil"/>
            </w:tcBorders>
            <w:shd w:val="clear" w:color="auto" w:fill="FFFFFF"/>
            <w:tcMar>
              <w:left w:w="57" w:type="dxa"/>
            </w:tcMar>
          </w:tcPr>
          <w:p w14:paraId="3288F2B7" w14:textId="77777777" w:rsidR="0038584A" w:rsidRPr="00EC09CD" w:rsidRDefault="0038584A" w:rsidP="0020018D">
            <w:pPr>
              <w:snapToGrid w:val="0"/>
              <w:jc w:val="both"/>
              <w:rPr>
                <w:color w:val="auto"/>
                <w:sz w:val="14"/>
                <w:szCs w:val="8"/>
                <w:lang w:eastAsia="zh-CN"/>
              </w:rPr>
            </w:pPr>
          </w:p>
        </w:tc>
        <w:tc>
          <w:tcPr>
            <w:tcW w:w="2457" w:type="pct"/>
            <w:tcBorders>
              <w:left w:val="nil"/>
              <w:bottom w:val="nil"/>
              <w:right w:val="nil"/>
            </w:tcBorders>
            <w:shd w:val="clear" w:color="auto" w:fill="FFFFFF"/>
            <w:tcMar>
              <w:left w:w="57" w:type="dxa"/>
            </w:tcMar>
            <w:vAlign w:val="center"/>
          </w:tcPr>
          <w:p w14:paraId="4AD4339E" w14:textId="03F8FC68" w:rsidR="0038584A" w:rsidRPr="00EC09CD" w:rsidRDefault="0038584A" w:rsidP="00BF05A7">
            <w:pPr xmlns:w="http://schemas.openxmlformats.org/wordprocessingml/2006/main">
              <w:pStyle w:val="a7"/>
              <w:shd w:val="clear" w:color="auto" w:fill="auto"/>
              <w:snapToGrid w:val="0"/>
              <w:spacing w:line="240" w:lineRule="auto"/>
              <w:ind w:left="82" w:hanging="82"/>
              <w:jc w:val="both"/>
              <w:rPr>
                <w:sz w:val="14"/>
                <w:szCs w:val="13"/>
              </w:rPr>
            </w:pPr>
            <w:r xmlns:w="http://schemas.openxmlformats.org/wordprocessingml/2006/main" w:rsidRPr="00EC09CD">
              <w:rPr>
                <w:rStyle w:val="a6"/>
                <w:color w:val="000000"/>
                <w:sz w:val="14"/>
                <w:szCs w:val="13"/>
              </w:rPr>
              <w:t xml:space="preserve">2. Προσθέστε υγρό λαμπρυντικό μέχρι τη μέγιστη στάθμη πλήρωσης. Το λαμπρυντικό θα πρέπει να κατακαθίσει στη θήκη κατά το γέμισμα. Διαφορετικά, οι φυσαλίδες μπορεί να προκαλέσουν κακό στέγνωμα. Μην γεμίζετε υπερβολικά τη θήκη.</w:t>
            </w:r>
          </w:p>
        </w:tc>
      </w:tr>
      <w:tr w:rsidR="0038584A" w:rsidRPr="00EC09CD" w14:paraId="129868CE" w14:textId="77777777" w:rsidTr="00BF05A7">
        <w:tc>
          <w:tcPr>
            <w:tcW w:w="2436" w:type="pct"/>
            <w:gridSpan w:val="2"/>
            <w:vMerge/>
            <w:tcBorders>
              <w:top w:val="nil"/>
              <w:left w:val="nil"/>
              <w:bottom w:val="nil"/>
              <w:right w:val="nil"/>
            </w:tcBorders>
            <w:shd w:val="clear" w:color="auto" w:fill="FFFFFF"/>
            <w:tcMar>
              <w:left w:w="57" w:type="dxa"/>
            </w:tcMar>
          </w:tcPr>
          <w:p w14:paraId="59633A72" w14:textId="77777777" w:rsidR="0038584A" w:rsidRPr="00EC09CD" w:rsidRDefault="0038584A" w:rsidP="0020018D">
            <w:pPr>
              <w:pStyle w:val="a7"/>
              <w:shd w:val="clear" w:color="auto" w:fill="auto"/>
              <w:snapToGrid w:val="0"/>
              <w:spacing w:line="240" w:lineRule="auto"/>
              <w:jc w:val="both"/>
              <w:rPr>
                <w:sz w:val="14"/>
                <w:szCs w:val="13"/>
              </w:rPr>
            </w:pPr>
          </w:p>
        </w:tc>
        <w:tc>
          <w:tcPr>
            <w:tcW w:w="106" w:type="pct"/>
            <w:tcBorders>
              <w:top w:val="nil"/>
              <w:left w:val="nil"/>
              <w:bottom w:val="nil"/>
              <w:right w:val="nil"/>
            </w:tcBorders>
            <w:shd w:val="clear" w:color="auto" w:fill="FFFFFF"/>
            <w:tcMar>
              <w:left w:w="57" w:type="dxa"/>
            </w:tcMar>
          </w:tcPr>
          <w:p w14:paraId="4EC6061F" w14:textId="77777777" w:rsidR="0038584A" w:rsidRPr="00EC09CD" w:rsidRDefault="0038584A" w:rsidP="0020018D">
            <w:pPr>
              <w:snapToGrid w:val="0"/>
              <w:jc w:val="both"/>
              <w:rPr>
                <w:color w:val="auto"/>
                <w:sz w:val="14"/>
                <w:szCs w:val="8"/>
                <w:lang w:eastAsia="zh-CN"/>
              </w:rPr>
            </w:pPr>
          </w:p>
        </w:tc>
        <w:tc>
          <w:tcPr>
            <w:tcW w:w="2457" w:type="pct"/>
            <w:tcBorders>
              <w:top w:val="nil"/>
              <w:left w:val="nil"/>
              <w:bottom w:val="nil"/>
              <w:right w:val="nil"/>
            </w:tcBorders>
            <w:shd w:val="clear" w:color="auto" w:fill="FFFFFF"/>
            <w:tcMar>
              <w:left w:w="57" w:type="dxa"/>
            </w:tcMar>
          </w:tcPr>
          <w:p w14:paraId="1DE5C3E2" w14:textId="77777777" w:rsidR="0038584A" w:rsidRPr="00FA067D" w:rsidRDefault="001B0BEB" w:rsidP="00BF05A7">
            <w:pPr>
              <w:snapToGrid w:val="0"/>
              <w:jc w:val="center"/>
              <w:rPr>
                <w:color w:val="auto"/>
                <w:sz w:val="2"/>
                <w:szCs w:val="2"/>
              </w:rPr>
            </w:pPr>
            <w:r w:rsidRPr="00EC09CD">
              <w:rPr>
                <w:noProof/>
                <w:color w:val="auto"/>
                <w:sz w:val="2"/>
                <w:szCs w:val="22"/>
              </w:rPr>
              <w:drawing>
                <wp:inline distT="0" distB="0" distL="0" distR="0" wp14:anchorId="4A857571" wp14:editId="7CF74D42">
                  <wp:extent cx="1215413" cy="1538577"/>
                  <wp:effectExtent l="0" t="0" r="3810" b="508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49">
                            <a:extLst>
                              <a:ext uri="{28A0092B-C50C-407E-A947-70E740481C1C}">
                                <a14:useLocalDpi xmlns:a14="http://schemas.microsoft.com/office/drawing/2010/main" val="0"/>
                              </a:ext>
                            </a:extLst>
                          </a:blip>
                          <a:srcRect l="26510" r="20450" b="31277"/>
                          <a:stretch/>
                        </pic:blipFill>
                        <pic:spPr bwMode="auto">
                          <a:xfrm>
                            <a:off x="0" y="0"/>
                            <a:ext cx="1215863" cy="153914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F9670C" w14:textId="77777777" w:rsidR="00BF05A7" w:rsidRPr="00EC09CD" w:rsidRDefault="00BF05A7" w:rsidP="0020018D">
      <w:pPr>
        <w:snapToGrid w:val="0"/>
        <w:jc w:val="both"/>
        <w:rPr>
          <w:color w:val="auto"/>
          <w:sz w:val="22"/>
          <w:szCs w:val="22"/>
          <w:lang w:eastAsia="zh-CN"/>
        </w:rPr>
      </w:pPr>
    </w:p>
    <w:p w14:paraId="29F32AC0" w14:textId="77777777" w:rsidR="00BF05A7" w:rsidRPr="00EC09CD" w:rsidRDefault="00BF05A7">
      <w:pPr>
        <w:widowControl/>
        <w:rPr>
          <w:color w:val="auto"/>
          <w:sz w:val="22"/>
          <w:szCs w:val="22"/>
        </w:rPr>
      </w:pPr>
      <w:r w:rsidRPr="00EC09CD">
        <w:rPr>
          <w:sz w:val="22"/>
          <w:szCs w:val="22"/>
        </w:rPr>
        <w:br w:type="page"/>
      </w:r>
    </w:p>
    <w:tbl>
      <w:tblPr>
        <w:tblW w:w="5000" w:type="pct"/>
        <w:tblCellMar>
          <w:top w:w="28" w:type="dxa"/>
          <w:left w:w="0" w:type="dxa"/>
          <w:bottom w:w="28" w:type="dxa"/>
          <w:right w:w="57" w:type="dxa"/>
        </w:tblCellMar>
        <w:tblLook w:val="0000" w:firstRow="0" w:lastRow="0" w:firstColumn="0" w:lastColumn="0" w:noHBand="0" w:noVBand="0"/>
      </w:tblPr>
      <w:tblGrid>
        <w:gridCol w:w="3306"/>
        <w:gridCol w:w="162"/>
        <w:gridCol w:w="3222"/>
      </w:tblGrid>
      <w:tr w:rsidR="00BF05A7" w:rsidRPr="00EC09CD" w14:paraId="0A6A6D96" w14:textId="77777777" w:rsidTr="00235691">
        <w:tc>
          <w:tcPr>
            <w:tcW w:w="2471" w:type="pct"/>
            <w:vMerge w:val="restart"/>
            <w:tcBorders>
              <w:top w:val="nil"/>
              <w:left w:val="nil"/>
              <w:right w:val="nil"/>
            </w:tcBorders>
            <w:shd w:val="clear" w:color="auto" w:fill="FFFFFF"/>
            <w:vAlign w:val="center"/>
          </w:tcPr>
          <w:p w14:paraId="70BBD719" w14:textId="77777777" w:rsidR="00BF05A7" w:rsidRPr="00EC09CD" w:rsidRDefault="00BF05A7" w:rsidP="00BF05A7">
            <w:pPr xmlns:w="http://schemas.openxmlformats.org/wordprocessingml/2006/main">
              <w:pStyle w:val="a7"/>
              <w:shd w:val="clear" w:color="auto" w:fill="auto"/>
              <w:snapToGrid w:val="0"/>
              <w:spacing w:line="240" w:lineRule="auto"/>
              <w:ind w:left="142" w:hanging="142"/>
              <w:jc w:val="both"/>
              <w:rPr>
                <w:sz w:val="14"/>
                <w:szCs w:val="13"/>
              </w:rPr>
            </w:pPr>
            <w:r xmlns:w="http://schemas.openxmlformats.org/wordprocessingml/2006/main" w:rsidRPr="00EC09CD">
              <w:rPr>
                <w:rStyle w:val="a6"/>
                <w:color w:val="000000"/>
                <w:sz w:val="14"/>
                <w:szCs w:val="13"/>
              </w:rPr>
              <w:lastRenderedPageBreak xmlns:w="http://schemas.openxmlformats.org/wordprocessingml/2006/main"/>
            </w:r>
            <w:r xmlns:w="http://schemas.openxmlformats.org/wordprocessingml/2006/main" w:rsidRPr="00EC09CD">
              <w:rPr>
                <w:rStyle w:val="a6"/>
                <w:color w:val="000000"/>
                <w:sz w:val="14"/>
                <w:szCs w:val="13"/>
              </w:rPr>
              <w:t xml:space="preserve">3. Κλείστε το καπάκι για να ασφαλίσετε τη θήκη. Στον τελευταίο κύκλο ξεβγάλματος, το λαμπρυντικό θα διανεμηθεί αυτόματα.</w:t>
            </w:r>
          </w:p>
          <w:p w14:paraId="7137C1A1" w14:textId="77777777" w:rsidR="00BF05A7" w:rsidRPr="00EC09CD" w:rsidRDefault="00BF05A7" w:rsidP="00BF05A7">
            <w:pPr>
              <w:snapToGrid w:val="0"/>
              <w:jc w:val="center"/>
              <w:rPr>
                <w:sz w:val="14"/>
                <w:szCs w:val="22"/>
              </w:rPr>
            </w:pPr>
            <w:r w:rsidRPr="00EC09CD">
              <w:rPr>
                <w:noProof/>
                <w:color w:val="auto"/>
                <w:sz w:val="2"/>
                <w:szCs w:val="22"/>
              </w:rPr>
              <w:drawing>
                <wp:inline distT="0" distB="0" distL="0" distR="0" wp14:anchorId="365BDBAE" wp14:editId="7D07820A">
                  <wp:extent cx="1464787" cy="1669600"/>
                  <wp:effectExtent l="0" t="0" r="2540" b="698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50">
                            <a:extLst>
                              <a:ext uri="{28A0092B-C50C-407E-A947-70E740481C1C}">
                                <a14:useLocalDpi xmlns:a14="http://schemas.microsoft.com/office/drawing/2010/main" val="0"/>
                              </a:ext>
                            </a:extLst>
                          </a:blip>
                          <a:srcRect l="20469" r="17421"/>
                          <a:stretch/>
                        </pic:blipFill>
                        <pic:spPr bwMode="auto">
                          <a:xfrm>
                            <a:off x="0" y="0"/>
                            <a:ext cx="1465182" cy="16700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1" w:type="pct"/>
            <w:tcBorders>
              <w:top w:val="nil"/>
              <w:left w:val="nil"/>
              <w:bottom w:val="nil"/>
              <w:right w:val="nil"/>
            </w:tcBorders>
            <w:shd w:val="clear" w:color="auto" w:fill="FFFFFF"/>
          </w:tcPr>
          <w:p w14:paraId="030C3EE5" w14:textId="77777777" w:rsidR="00BF05A7" w:rsidRPr="00EC09CD" w:rsidRDefault="00BF05A7" w:rsidP="0020018D">
            <w:pPr>
              <w:snapToGrid w:val="0"/>
              <w:jc w:val="both"/>
              <w:rPr>
                <w:color w:val="auto"/>
                <w:sz w:val="14"/>
                <w:szCs w:val="8"/>
                <w:lang w:eastAsia="zh-CN"/>
              </w:rPr>
            </w:pPr>
          </w:p>
        </w:tc>
        <w:tc>
          <w:tcPr>
            <w:tcW w:w="2408" w:type="pct"/>
            <w:vMerge w:val="restart"/>
            <w:tcBorders>
              <w:top w:val="nil"/>
              <w:left w:val="nil"/>
              <w:right w:val="nil"/>
            </w:tcBorders>
            <w:shd w:val="clear" w:color="auto" w:fill="FFFFFF"/>
          </w:tcPr>
          <w:p w14:paraId="07D57EFB" w14:textId="77777777" w:rsidR="00BF05A7" w:rsidRPr="00EC09CD" w:rsidRDefault="00BF05A7" w:rsidP="0020018D">
            <w:pPr xmlns:w="http://schemas.openxmlformats.org/wordprocessingml/2006/main">
              <w:pStyle w:val="a7"/>
              <w:shd w:val="clear" w:color="auto" w:fill="auto"/>
              <w:snapToGrid w:val="0"/>
              <w:spacing w:line="240" w:lineRule="auto"/>
              <w:jc w:val="both"/>
              <w:rPr>
                <w:b/>
                <w:bCs/>
                <w:sz w:val="14"/>
                <w:szCs w:val="13"/>
              </w:rPr>
            </w:pPr>
            <w:r xmlns:w="http://schemas.openxmlformats.org/wordprocessingml/2006/main" w:rsidRPr="00EC09CD">
              <w:rPr>
                <w:rStyle w:val="a6"/>
                <w:b/>
                <w:color w:val="000000"/>
                <w:sz w:val="14"/>
                <w:szCs w:val="13"/>
              </w:rPr>
              <w:t xml:space="preserve">Συμβουλές:</w:t>
            </w:r>
          </w:p>
          <w:p w14:paraId="247527F9" w14:textId="77777777" w:rsidR="00BF05A7" w:rsidRPr="00EC09CD" w:rsidRDefault="00BF05A7" w:rsidP="00BF05A7">
            <w:pPr xmlns:w="http://schemas.openxmlformats.org/wordprocessingml/2006/main">
              <w:pStyle w:val="a7"/>
              <w:numPr>
                <w:ilvl w:val="0"/>
                <w:numId w:val="65"/>
              </w:numPr>
              <w:shd w:val="clear" w:color="auto" w:fill="auto"/>
              <w:tabs>
                <w:tab w:val="left" w:pos="24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Εάν χρησιμοποιείτε σκληρό νερό και εντοπίσετε συσσώρευση ασβεστίου στα πιάτα σας, ρυθμίστε τη στάθμη σε υψηλή.</w:t>
            </w:r>
          </w:p>
          <w:p w14:paraId="3D8B3C30" w14:textId="77777777" w:rsidR="00BF05A7" w:rsidRPr="00EC09CD" w:rsidRDefault="00BF05A7" w:rsidP="00BF05A7">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Μια πολύ χαμηλή στάθμη λαμπρυντικού θα έχει ως αποτέλεσμα λεκέδες και ραβδώσεις στα πιάτα και κακή ποιότητα στεγνώματος.</w:t>
            </w:r>
          </w:p>
          <w:p w14:paraId="2190C5A2" w14:textId="77777777" w:rsidR="00BF05A7" w:rsidRPr="00EC09CD" w:rsidRDefault="00BF05A7" w:rsidP="00BF05A7">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Ένα πολύ υψηλό επίπεδο θα προκαλέσει σχηματισμό αφρού, με αποτέλεσμα ένα κακό αποτέλεσμα πλύσης.</w:t>
            </w:r>
          </w:p>
          <w:p w14:paraId="49FA9EE2" w14:textId="77777777" w:rsidR="00BF05A7" w:rsidRPr="00EC09CD" w:rsidRDefault="00BF05A7" w:rsidP="0020018D">
            <w:pPr>
              <w:pStyle w:val="a7"/>
              <w:shd w:val="clear" w:color="auto" w:fill="auto"/>
              <w:snapToGrid w:val="0"/>
              <w:spacing w:line="240" w:lineRule="auto"/>
              <w:jc w:val="both"/>
              <w:rPr>
                <w:rStyle w:val="a6"/>
                <w:rFonts w:cs="Arial"/>
                <w:color w:val="000000"/>
                <w:sz w:val="14"/>
                <w:szCs w:val="14"/>
                <w:lang w:eastAsia="en-US"/>
              </w:rPr>
            </w:pPr>
          </w:p>
          <w:p w14:paraId="2EAE256F" w14:textId="77777777" w:rsidR="00BF05A7" w:rsidRPr="00EC09CD" w:rsidRDefault="00BF05A7" w:rsidP="0020018D">
            <w:pPr xmlns:w="http://schemas.openxmlformats.org/wordprocessingml/2006/main">
              <w:pStyle w:val="a7"/>
              <w:shd w:val="clear" w:color="auto" w:fill="auto"/>
              <w:snapToGrid w:val="0"/>
              <w:spacing w:line="240" w:lineRule="auto"/>
              <w:jc w:val="both"/>
              <w:rPr>
                <w:b/>
                <w:bCs/>
                <w:sz w:val="14"/>
                <w:szCs w:val="14"/>
              </w:rPr>
            </w:pPr>
            <w:r xmlns:w="http://schemas.openxmlformats.org/wordprocessingml/2006/main" w:rsidRPr="00EC09CD">
              <w:rPr>
                <w:rStyle w:val="a6"/>
                <w:b/>
                <w:color w:val="000000"/>
                <w:sz w:val="14"/>
                <w:szCs w:val="13"/>
              </w:rPr>
              <w:t xml:space="preserve">Προσθήκη λαμπρυντικού</w:t>
            </w:r>
          </w:p>
          <w:p w14:paraId="69DEEB4A" w14:textId="77777777" w:rsidR="00BF05A7" w:rsidRPr="00EC09CD" w:rsidRDefault="00BF05A7" w:rsidP="0020018D">
            <w:pPr xmlns:w="http://schemas.openxmlformats.org/wordprocessingml/2006/main">
              <w:pStyle w:val="a7"/>
              <w:shd w:val="clear" w:color="auto" w:fill="auto"/>
              <w:snapToGrid w:val="0"/>
              <w:spacing w:line="240" w:lineRule="auto"/>
              <w:jc w:val="both"/>
              <w:rPr>
                <w:sz w:val="14"/>
                <w:szCs w:val="13"/>
              </w:rPr>
            </w:pPr>
            <w:r xmlns:w="http://schemas.openxmlformats.org/wordprocessingml/2006/main" w:rsidRPr="00EC09CD">
              <w:rPr>
                <w:rStyle w:val="a6"/>
                <w:color w:val="000000"/>
                <w:sz w:val="14"/>
                <w:szCs w:val="13"/>
              </w:rPr>
              <w:t xml:space="preserve">Η συχνότητα γεμίσματος της θήκης εξαρτάται από τη συχνότητα πλύσης των πιάτων και τη ρύθμιση του λαμπρυντικού.</w:t>
            </w:r>
          </w:p>
          <w:p w14:paraId="27F5592A" w14:textId="77777777" w:rsidR="00BF05A7" w:rsidRPr="00EC09CD" w:rsidRDefault="00BF05A7" w:rsidP="00BF05A7">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Όταν χρειάζεται περισσότερο λαμπρυντικό, το εικονίδιο λαμπρυντικού θα αναβοσβήνει, εκτός εάν η θήκη λαμπρυντικού έχει ρυθμιστεί στο επίπεδο d0.</w:t>
            </w:r>
          </w:p>
        </w:tc>
      </w:tr>
      <w:tr w:rsidR="00BF05A7" w:rsidRPr="00EC09CD" w14:paraId="4D158D7C" w14:textId="77777777" w:rsidTr="00235691">
        <w:tc>
          <w:tcPr>
            <w:tcW w:w="2471" w:type="pct"/>
            <w:vMerge/>
            <w:tcBorders>
              <w:left w:val="nil"/>
              <w:bottom w:val="nil"/>
              <w:right w:val="nil"/>
            </w:tcBorders>
            <w:shd w:val="clear" w:color="auto" w:fill="FFFFFF"/>
            <w:tcMar>
              <w:left w:w="57" w:type="dxa"/>
            </w:tcMar>
          </w:tcPr>
          <w:p w14:paraId="2FFAD85A" w14:textId="77777777" w:rsidR="00BF05A7" w:rsidRPr="00FA067D" w:rsidRDefault="00BF05A7" w:rsidP="00BF05A7">
            <w:pPr>
              <w:snapToGrid w:val="0"/>
              <w:jc w:val="center"/>
              <w:rPr>
                <w:color w:val="auto"/>
                <w:sz w:val="2"/>
                <w:szCs w:val="2"/>
                <w:lang w:eastAsia="zh-CN"/>
              </w:rPr>
            </w:pPr>
          </w:p>
        </w:tc>
        <w:tc>
          <w:tcPr>
            <w:tcW w:w="121" w:type="pct"/>
            <w:tcBorders>
              <w:top w:val="nil"/>
              <w:left w:val="nil"/>
              <w:bottom w:val="nil"/>
              <w:right w:val="nil"/>
            </w:tcBorders>
            <w:shd w:val="clear" w:color="auto" w:fill="FFFFFF"/>
            <w:tcMar>
              <w:left w:w="57" w:type="dxa"/>
            </w:tcMar>
          </w:tcPr>
          <w:p w14:paraId="454ACBC3" w14:textId="77777777" w:rsidR="00BF05A7" w:rsidRPr="00EC09CD" w:rsidRDefault="00BF05A7" w:rsidP="0020018D">
            <w:pPr>
              <w:snapToGrid w:val="0"/>
              <w:jc w:val="both"/>
              <w:rPr>
                <w:color w:val="auto"/>
                <w:sz w:val="8"/>
                <w:szCs w:val="8"/>
                <w:lang w:eastAsia="zh-CN"/>
              </w:rPr>
            </w:pPr>
          </w:p>
        </w:tc>
        <w:tc>
          <w:tcPr>
            <w:tcW w:w="2408" w:type="pct"/>
            <w:vMerge/>
            <w:tcBorders>
              <w:left w:val="nil"/>
              <w:right w:val="nil"/>
            </w:tcBorders>
            <w:shd w:val="clear" w:color="auto" w:fill="FFFFFF"/>
            <w:tcMar>
              <w:left w:w="57" w:type="dxa"/>
            </w:tcMar>
          </w:tcPr>
          <w:p w14:paraId="6177D43A" w14:textId="77777777" w:rsidR="00BF05A7" w:rsidRPr="00EC09CD" w:rsidRDefault="00BF05A7" w:rsidP="0020018D">
            <w:pPr>
              <w:snapToGrid w:val="0"/>
              <w:jc w:val="both"/>
              <w:rPr>
                <w:color w:val="auto"/>
                <w:sz w:val="8"/>
                <w:szCs w:val="8"/>
                <w:lang w:eastAsia="zh-CN"/>
              </w:rPr>
            </w:pPr>
          </w:p>
        </w:tc>
      </w:tr>
      <w:tr w:rsidR="00BF05A7" w:rsidRPr="00EC09CD" w14:paraId="558C9E31" w14:textId="77777777" w:rsidTr="00BF05A7">
        <w:tc>
          <w:tcPr>
            <w:tcW w:w="2471" w:type="pct"/>
            <w:tcBorders>
              <w:left w:val="nil"/>
              <w:bottom w:val="nil"/>
              <w:right w:val="nil"/>
            </w:tcBorders>
            <w:shd w:val="clear" w:color="auto" w:fill="FFFFFF"/>
            <w:tcMar>
              <w:left w:w="57" w:type="dxa"/>
            </w:tcMar>
            <w:vAlign w:val="bottom"/>
          </w:tcPr>
          <w:p w14:paraId="4EE1B4C6" w14:textId="5828DCB1" w:rsidR="00BF05A7" w:rsidRPr="00EC09CD" w:rsidRDefault="00BF05A7" w:rsidP="0020018D">
            <w:pPr xmlns:w="http://schemas.openxmlformats.org/wordprocessingml/2006/main">
              <w:pStyle w:val="a7"/>
              <w:shd w:val="clear" w:color="auto" w:fill="auto"/>
              <w:snapToGrid w:val="0"/>
              <w:spacing w:line="240" w:lineRule="auto"/>
              <w:jc w:val="both"/>
              <w:rPr>
                <w:b/>
                <w:bCs/>
                <w:sz w:val="14"/>
                <w:szCs w:val="13"/>
              </w:rPr>
            </w:pPr>
            <w:r xmlns:w="http://schemas.openxmlformats.org/wordprocessingml/2006/main" w:rsidRPr="00EC09CD">
              <w:rPr>
                <w:rStyle w:val="a6"/>
                <w:b/>
                <w:color w:val="000000"/>
                <w:sz w:val="14"/>
                <w:szCs w:val="13"/>
              </w:rPr>
              <w:t xml:space="preserve">Συμβουλές:</w:t>
            </w:r>
          </w:p>
          <w:p w14:paraId="43E0EAE5" w14:textId="77777777" w:rsidR="00BF05A7" w:rsidRPr="00EC09CD" w:rsidRDefault="00BF05A7" w:rsidP="00BF05A7">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Χρησιμοποιήστε μόνο υγρό λαμπρυντικό στο πλυντήριο πιάτων.</w:t>
            </w:r>
          </w:p>
          <w:p w14:paraId="26A01A4D" w14:textId="77777777" w:rsidR="00BF05A7" w:rsidRPr="00EC09CD" w:rsidRDefault="00BF05A7" w:rsidP="00BF05A7">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Μην γεμίζετε υπερβολικά τη θήκη λαμπρυντικού.</w:t>
            </w:r>
          </w:p>
          <w:p w14:paraId="671DBDE8" w14:textId="77777777" w:rsidR="00BF05A7" w:rsidRPr="00EC09CD" w:rsidRDefault="00BF05A7" w:rsidP="00BF05A7">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Σκουπίστε το χυμένο λαμπρυντικό γύρω από τη θήκη.</w:t>
            </w:r>
          </w:p>
          <w:p w14:paraId="7B0B677C" w14:textId="77777777" w:rsidR="00BF05A7" w:rsidRPr="00EC09CD" w:rsidRDefault="00BF05A7" w:rsidP="0020018D">
            <w:pPr>
              <w:pStyle w:val="a7"/>
              <w:shd w:val="clear" w:color="auto" w:fill="auto"/>
              <w:snapToGrid w:val="0"/>
              <w:spacing w:line="240" w:lineRule="auto"/>
              <w:jc w:val="both"/>
              <w:rPr>
                <w:rStyle w:val="a6"/>
                <w:rFonts w:cs="Arial"/>
                <w:color w:val="000000"/>
                <w:sz w:val="14"/>
                <w:szCs w:val="14"/>
                <w:lang w:eastAsia="en-US"/>
              </w:rPr>
            </w:pPr>
          </w:p>
          <w:p w14:paraId="7F8E0A10" w14:textId="77777777" w:rsidR="00BF05A7" w:rsidRPr="00EC09CD" w:rsidRDefault="00BF05A7" w:rsidP="0020018D">
            <w:pPr xmlns:w="http://schemas.openxmlformats.org/wordprocessingml/2006/main">
              <w:pStyle w:val="a7"/>
              <w:shd w:val="clear" w:color="auto" w:fill="auto"/>
              <w:snapToGrid w:val="0"/>
              <w:spacing w:line="240" w:lineRule="auto"/>
              <w:jc w:val="both"/>
              <w:rPr>
                <w:b/>
                <w:bCs/>
                <w:sz w:val="14"/>
                <w:szCs w:val="14"/>
              </w:rPr>
            </w:pPr>
            <w:r xmlns:w="http://schemas.openxmlformats.org/wordprocessingml/2006/main" w:rsidRPr="00EC09CD">
              <w:rPr>
                <w:rStyle w:val="a6"/>
                <w:b/>
                <w:color w:val="000000"/>
                <w:sz w:val="14"/>
                <w:szCs w:val="13"/>
              </w:rPr>
              <w:t xml:space="preserve">Ρύθμιση της θήκης λαμπρυντικού</w:t>
            </w:r>
          </w:p>
          <w:p w14:paraId="0724F822" w14:textId="77777777" w:rsidR="00BF05A7" w:rsidRPr="00EC09CD" w:rsidRDefault="00BF05A7" w:rsidP="0020018D">
            <w:pPr xmlns:w="http://schemas.openxmlformats.org/wordprocessingml/2006/main">
              <w:pStyle w:val="a7"/>
              <w:shd w:val="clear" w:color="auto" w:fill="auto"/>
              <w:snapToGrid w:val="0"/>
              <w:spacing w:line="240" w:lineRule="auto"/>
              <w:jc w:val="both"/>
              <w:rPr>
                <w:sz w:val="14"/>
                <w:szCs w:val="13"/>
              </w:rPr>
            </w:pPr>
            <w:r xmlns:w="http://schemas.openxmlformats.org/wordprocessingml/2006/main" w:rsidRPr="00EC09CD">
              <w:rPr>
                <w:rStyle w:val="a6"/>
                <w:color w:val="000000"/>
                <w:sz w:val="14"/>
                <w:szCs w:val="13"/>
              </w:rPr>
              <w:t xml:space="preserve">Η θήκη διαθέτει 9 επίπεδα ρύθμισης. Η θήκη λαμπρυντικού έχει ρυθμιστεί στο επίπεδο d3 όταν είναι εργοστασιακά ρυθμισμένη. Μπορείτε να ελέγξετε και να αλλάξετε αυτήν τη ρύθμιση χρησιμοποιώντας τα κουμπιά στον πίνακα ελέγχου.</w:t>
            </w:r>
          </w:p>
          <w:p w14:paraId="304FEE9E" w14:textId="77777777" w:rsidR="00BF05A7" w:rsidRPr="00EC09CD" w:rsidRDefault="00BF05A7" w:rsidP="00BF05A7">
            <w:pPr xmlns:w="http://schemas.openxmlformats.org/wordprocessingml/2006/main">
              <w:pStyle w:val="a7"/>
              <w:numPr>
                <w:ilvl w:val="0"/>
                <w:numId w:val="40"/>
              </w:numPr>
              <w:shd w:val="clear" w:color="auto" w:fill="auto"/>
              <w:tabs>
                <w:tab w:val="left" w:pos="372"/>
              </w:tabs>
              <w:snapToGrid w:val="0"/>
              <w:spacing w:line="240" w:lineRule="auto"/>
              <w:ind w:left="372" w:hanging="372"/>
              <w:jc w:val="both"/>
              <w:rPr>
                <w:sz w:val="14"/>
                <w:szCs w:val="13"/>
              </w:rPr>
            </w:pPr>
            <w:r xmlns:w="http://schemas.openxmlformats.org/wordprocessingml/2006/main" w:rsidRPr="00EC09CD">
              <w:rPr>
                <w:rStyle w:val="a6"/>
                <w:color w:val="000000"/>
                <w:sz w:val="14"/>
                <w:szCs w:val="13"/>
              </w:rPr>
              <w:t xml:space="preserve">Βεβαιωθείτε ότι το πλυντήριο πιάτων είναι απενεργοποιημένο και πατήστε τα κουμπιά «Διπλή Πλύση» για 3 δευτερόλεπτα για να ρυθμίσετε το πρόγραμμα.</w:t>
            </w:r>
          </w:p>
          <w:p w14:paraId="0581FB12" w14:textId="4704DC4E" w:rsidR="00BF05A7" w:rsidRPr="00EC09CD" w:rsidRDefault="00BF05A7" w:rsidP="00BF05A7">
            <w:pPr xmlns:w="http://schemas.openxmlformats.org/wordprocessingml/2006/main">
              <w:pStyle w:val="a7"/>
              <w:numPr>
                <w:ilvl w:val="0"/>
                <w:numId w:val="40"/>
              </w:numPr>
              <w:shd w:val="clear" w:color="auto" w:fill="auto"/>
              <w:tabs>
                <w:tab w:val="left" w:pos="372"/>
              </w:tabs>
              <w:snapToGrid w:val="0"/>
              <w:spacing w:line="240" w:lineRule="auto"/>
              <w:ind w:left="372" w:hanging="372"/>
              <w:jc w:val="both"/>
              <w:rPr>
                <w:sz w:val="14"/>
                <w:szCs w:val="13"/>
              </w:rPr>
            </w:pPr>
            <w:r xmlns:w="http://schemas.openxmlformats.org/wordprocessingml/2006/main" w:rsidRPr="00EC09CD">
              <w:rPr>
                <w:rStyle w:val="a6"/>
                <w:color w:val="000000"/>
                <w:sz w:val="14"/>
                <w:szCs w:val="13"/>
              </w:rPr>
              <w:t xml:space="preserve">Πατήστε το κουμπί «Διπλή πλύση». Εμφανίστε την τρέχουσα ρύθμιση.</w:t>
            </w:r>
          </w:p>
          <w:p w14:paraId="66898295" w14:textId="77777777" w:rsidR="00BF05A7" w:rsidRPr="00EC09CD" w:rsidRDefault="00BF05A7" w:rsidP="00BF05A7">
            <w:pPr xmlns:w="http://schemas.openxmlformats.org/wordprocessingml/2006/main">
              <w:pStyle w:val="a7"/>
              <w:numPr>
                <w:ilvl w:val="0"/>
                <w:numId w:val="40"/>
              </w:numPr>
              <w:shd w:val="clear" w:color="auto" w:fill="auto"/>
              <w:tabs>
                <w:tab w:val="left" w:pos="372"/>
              </w:tabs>
              <w:snapToGrid w:val="0"/>
              <w:spacing w:line="240" w:lineRule="auto"/>
              <w:ind w:left="372" w:hanging="372"/>
              <w:jc w:val="both"/>
              <w:rPr>
                <w:sz w:val="14"/>
                <w:szCs w:val="13"/>
              </w:rPr>
            </w:pPr>
            <w:r xmlns:w="http://schemas.openxmlformats.org/wordprocessingml/2006/main" w:rsidRPr="00EC09CD">
              <w:rPr>
                <w:rStyle w:val="a6"/>
                <w:color w:val="000000"/>
                <w:sz w:val="14"/>
                <w:szCs w:val="13"/>
              </w:rPr>
              <w:t xml:space="preserve">Πατήστε το κουμπί "Στέγνωμα με ζεστό αέρα" για να αλλάξετε τις ρυθμίσεις της θήκης λαμπρυντικού. Το επίπεδο από d0 έως d8 μπορεί να ρυθμιστεί σταδιακά πατώντας αυτό το κουμπί.</w:t>
            </w:r>
          </w:p>
          <w:p w14:paraId="44636BF0" w14:textId="77777777" w:rsidR="00BF05A7" w:rsidRPr="00EC09CD" w:rsidRDefault="00BF05A7" w:rsidP="00BF05A7">
            <w:pPr xmlns:w="http://schemas.openxmlformats.org/wordprocessingml/2006/main">
              <w:pStyle w:val="a7"/>
              <w:numPr>
                <w:ilvl w:val="0"/>
                <w:numId w:val="40"/>
              </w:numPr>
              <w:shd w:val="clear" w:color="auto" w:fill="auto"/>
              <w:tabs>
                <w:tab w:val="left" w:pos="372"/>
              </w:tabs>
              <w:snapToGrid w:val="0"/>
              <w:spacing w:line="240" w:lineRule="auto"/>
              <w:ind w:left="372" w:hanging="372"/>
              <w:jc w:val="both"/>
              <w:rPr>
                <w:sz w:val="14"/>
                <w:szCs w:val="13"/>
              </w:rPr>
            </w:pPr>
            <w:r xmlns:w="http://schemas.openxmlformats.org/wordprocessingml/2006/main" w:rsidRPr="00EC09CD">
              <w:rPr>
                <w:rStyle w:val="a6"/>
                <w:color w:val="000000"/>
                <w:sz w:val="14"/>
                <w:szCs w:val="13"/>
              </w:rPr>
              <w:t xml:space="preserve">Αφού ολοκληρώσετε τις απαραίτητες ρυθμίσεις για τη θήκη λαμπρυντικού, πατήστε το κουμπί «On/Off» για να την απενεργοποιήσετε και να αποθηκεύσετε τις ρυθμίσεις.</w:t>
            </w:r>
          </w:p>
        </w:tc>
        <w:tc>
          <w:tcPr>
            <w:tcW w:w="121" w:type="pct"/>
            <w:tcBorders>
              <w:top w:val="nil"/>
              <w:left w:val="nil"/>
              <w:bottom w:val="nil"/>
              <w:right w:val="nil"/>
            </w:tcBorders>
            <w:shd w:val="clear" w:color="auto" w:fill="FFFFFF"/>
            <w:tcMar>
              <w:left w:w="57" w:type="dxa"/>
            </w:tcMar>
          </w:tcPr>
          <w:p w14:paraId="3530BFEA" w14:textId="77777777" w:rsidR="00BF05A7" w:rsidRPr="00EC09CD" w:rsidRDefault="00BF05A7" w:rsidP="0020018D">
            <w:pPr>
              <w:snapToGrid w:val="0"/>
              <w:jc w:val="both"/>
              <w:rPr>
                <w:color w:val="auto"/>
                <w:sz w:val="14"/>
                <w:szCs w:val="8"/>
                <w:lang w:eastAsia="zh-CN"/>
              </w:rPr>
            </w:pPr>
          </w:p>
        </w:tc>
        <w:tc>
          <w:tcPr>
            <w:tcW w:w="2408" w:type="pct"/>
            <w:vMerge/>
            <w:tcBorders>
              <w:left w:val="nil"/>
              <w:bottom w:val="nil"/>
              <w:right w:val="nil"/>
            </w:tcBorders>
            <w:shd w:val="clear" w:color="auto" w:fill="FFFFFF"/>
            <w:tcMar>
              <w:left w:w="57" w:type="dxa"/>
            </w:tcMar>
          </w:tcPr>
          <w:p w14:paraId="2A3F32CD" w14:textId="77777777" w:rsidR="00BF05A7" w:rsidRPr="00EC09CD" w:rsidRDefault="00BF05A7" w:rsidP="0020018D">
            <w:pPr>
              <w:snapToGrid w:val="0"/>
              <w:jc w:val="both"/>
              <w:rPr>
                <w:color w:val="auto"/>
                <w:sz w:val="14"/>
                <w:szCs w:val="8"/>
                <w:lang w:eastAsia="zh-CN"/>
              </w:rPr>
            </w:pPr>
          </w:p>
        </w:tc>
      </w:tr>
    </w:tbl>
    <w:p w14:paraId="0E9D8EBA" w14:textId="77777777" w:rsidR="00BF05A7" w:rsidRPr="00EC09CD" w:rsidRDefault="00BF05A7" w:rsidP="0020018D">
      <w:pPr>
        <w:snapToGrid w:val="0"/>
        <w:jc w:val="both"/>
        <w:rPr>
          <w:sz w:val="22"/>
          <w:szCs w:val="22"/>
        </w:rPr>
      </w:pPr>
      <w:bookmarkStart w:id="29" w:name="bookmark11"/>
    </w:p>
    <w:p w14:paraId="4D792FA4" w14:textId="77777777" w:rsidR="00BF05A7" w:rsidRPr="00EC09CD" w:rsidRDefault="00BF05A7">
      <w:pPr>
        <w:widowControl/>
        <w:rPr>
          <w:sz w:val="22"/>
          <w:szCs w:val="22"/>
        </w:rPr>
      </w:pPr>
      <w:r w:rsidRPr="00EC09CD">
        <w:rPr>
          <w:sz w:val="22"/>
          <w:szCs w:val="22"/>
        </w:rPr>
        <w:br w:type="page"/>
      </w:r>
    </w:p>
    <w:p w14:paraId="3D2577A7" w14:textId="77777777" w:rsidR="0038584A" w:rsidRPr="00EC09CD" w:rsidRDefault="0038584A" w:rsidP="00542891">
      <w:pPr xmlns:w="http://schemas.openxmlformats.org/wordprocessingml/2006/main">
        <w:pStyle w:val="2"/>
        <w:rPr>
          <w:sz w:val="20"/>
          <w:szCs w:val="20"/>
        </w:rPr>
      </w:pPr>
      <w:bookmarkStart xmlns:w="http://schemas.openxmlformats.org/wordprocessingml/2006/main" w:id="30" w:name="_Toc213854313"/>
      <w:r xmlns:w="http://schemas.openxmlformats.org/wordprocessingml/2006/main" w:rsidRPr="00EC09CD">
        <w:rPr>
          <w:sz w:val="20"/>
          <w:szCs w:val="20"/>
        </w:rPr>
        <w:lastRenderedPageBreak xmlns:w="http://schemas.openxmlformats.org/wordprocessingml/2006/main"/>
      </w:r>
      <w:r xmlns:w="http://schemas.openxmlformats.org/wordprocessingml/2006/main" w:rsidRPr="00EC09CD">
        <w:rPr>
          <w:sz w:val="20"/>
          <w:szCs w:val="20"/>
        </w:rPr>
        <w:t xml:space="preserve">Πίνακας ελέγχου</w:t>
      </w:r>
      <w:bookmarkEnd xmlns:w="http://schemas.openxmlformats.org/wordprocessingml/2006/main" w:id="29"/>
      <w:bookmarkEnd xmlns:w="http://schemas.openxmlformats.org/wordprocessingml/2006/main" w:id="30"/>
    </w:p>
    <w:p w14:paraId="616C09AC" w14:textId="125AC92E" w:rsidR="0038584A" w:rsidRPr="00EC09CD" w:rsidRDefault="0038584A" w:rsidP="008E12FC">
      <w:pPr xmlns:w="http://schemas.openxmlformats.org/wordprocessingml/2006/main">
        <w:pStyle w:val="a4"/>
        <w:shd w:val="clear" w:color="auto" w:fill="auto"/>
        <w:snapToGrid w:val="0"/>
        <w:spacing w:after="120" w:line="240" w:lineRule="auto"/>
        <w:jc w:val="both"/>
        <w:rPr>
          <w:rStyle w:val="Char0"/>
          <w:rFonts w:cs="Arial"/>
          <w:b/>
          <w:bCs/>
          <w:color w:val="000000"/>
          <w:sz w:val="14"/>
          <w:szCs w:val="14"/>
        </w:rPr>
      </w:pPr>
      <w:r xmlns:w="http://schemas.openxmlformats.org/wordprocessingml/2006/main" w:rsidRPr="00EC09CD">
        <w:rPr>
          <w:rStyle w:val="Char0"/>
          <w:b/>
          <w:color w:val="000000"/>
          <w:sz w:val="14"/>
          <w:szCs w:val="13"/>
        </w:rPr>
        <w:t xml:space="preserve">Εμφάνιση: ισχύει για την εμφάνιση της σειράς 06 (ανάλογα με το μοντέλο).</w:t>
      </w:r>
    </w:p>
    <w:p w14:paraId="08BBFAAF" w14:textId="77777777" w:rsidR="008E12FC" w:rsidRPr="00EC09CD" w:rsidRDefault="008E12FC" w:rsidP="008E12FC">
      <w:pPr>
        <w:pStyle w:val="a4"/>
        <w:shd w:val="clear" w:color="auto" w:fill="auto"/>
        <w:snapToGrid w:val="0"/>
        <w:spacing w:after="120" w:line="240" w:lineRule="auto"/>
        <w:jc w:val="both"/>
        <w:rPr>
          <w:b/>
          <w:bCs/>
          <w:sz w:val="14"/>
          <w:szCs w:val="14"/>
        </w:rPr>
      </w:pPr>
    </w:p>
    <w:p w14:paraId="2E8CADF8" w14:textId="77777777" w:rsidR="0038584A" w:rsidRPr="00FA067D" w:rsidRDefault="001B0BEB" w:rsidP="008E12FC">
      <w:pPr>
        <w:snapToGrid w:val="0"/>
        <w:jc w:val="center"/>
        <w:rPr>
          <w:color w:val="auto"/>
          <w:sz w:val="2"/>
          <w:szCs w:val="2"/>
        </w:rPr>
      </w:pPr>
      <w:r w:rsidRPr="00EC09CD">
        <w:rPr>
          <w:noProof/>
          <w:color w:val="auto"/>
          <w:sz w:val="2"/>
          <w:szCs w:val="22"/>
        </w:rPr>
        <w:drawing>
          <wp:inline distT="0" distB="0" distL="0" distR="0" wp14:anchorId="2414C60D" wp14:editId="4BFEA37C">
            <wp:extent cx="4077745" cy="2561456"/>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028" cy="2572312"/>
                    </a:xfrm>
                    <a:prstGeom prst="rect">
                      <a:avLst/>
                    </a:prstGeom>
                    <a:noFill/>
                    <a:ln>
                      <a:noFill/>
                    </a:ln>
                  </pic:spPr>
                </pic:pic>
              </a:graphicData>
            </a:graphic>
          </wp:inline>
        </w:drawing>
      </w:r>
    </w:p>
    <w:p w14:paraId="65FAC4E1" w14:textId="77777777" w:rsidR="0038584A" w:rsidRPr="00EC09CD" w:rsidRDefault="0038584A" w:rsidP="0020018D">
      <w:pPr>
        <w:snapToGrid w:val="0"/>
        <w:jc w:val="both"/>
        <w:rPr>
          <w:color w:val="auto"/>
          <w:sz w:val="22"/>
          <w:szCs w:val="22"/>
          <w:lang w:eastAsia="zh-CN"/>
        </w:rPr>
      </w:pPr>
    </w:p>
    <w:tbl>
      <w:tblPr>
        <w:tblW w:w="5000" w:type="pct"/>
        <w:tblCellMar>
          <w:top w:w="28" w:type="dxa"/>
          <w:left w:w="0" w:type="dxa"/>
          <w:bottom w:w="28" w:type="dxa"/>
          <w:right w:w="57" w:type="dxa"/>
        </w:tblCellMar>
        <w:tblLook w:val="0000" w:firstRow="0" w:lastRow="0" w:firstColumn="0" w:lastColumn="0" w:noHBand="0" w:noVBand="0"/>
      </w:tblPr>
      <w:tblGrid>
        <w:gridCol w:w="3270"/>
        <w:gridCol w:w="155"/>
        <w:gridCol w:w="3265"/>
      </w:tblGrid>
      <w:tr w:rsidR="0038584A" w:rsidRPr="00EC09CD" w14:paraId="4FAB15C7" w14:textId="77777777" w:rsidTr="008E12FC">
        <w:tc>
          <w:tcPr>
            <w:tcW w:w="2444" w:type="pct"/>
            <w:tcBorders>
              <w:top w:val="nil"/>
              <w:left w:val="nil"/>
              <w:bottom w:val="nil"/>
              <w:right w:val="nil"/>
            </w:tcBorders>
            <w:shd w:val="clear" w:color="auto" w:fill="FFFFFF"/>
          </w:tcPr>
          <w:p w14:paraId="605FD802" w14:textId="77777777" w:rsidR="0038584A" w:rsidRPr="00EC09CD" w:rsidRDefault="008E12FC" w:rsidP="008E12FC">
            <w:pPr xmlns:w="http://schemas.openxmlformats.org/wordprocessingml/2006/main">
              <w:pStyle w:val="a7"/>
              <w:shd w:val="clear" w:color="auto" w:fill="auto"/>
              <w:snapToGrid w:val="0"/>
              <w:spacing w:line="240" w:lineRule="auto"/>
              <w:rPr>
                <w:b/>
                <w:bCs/>
                <w:sz w:val="14"/>
                <w:szCs w:val="13"/>
              </w:rPr>
            </w:pPr>
            <w:r xmlns:w="http://schemas.openxmlformats.org/wordprocessingml/2006/main" w:rsidRPr="00EC09CD">
              <w:rPr>
                <w:rStyle w:val="a6"/>
                <w:b/>
                <w:color w:val="000000"/>
                <w:sz w:val="14"/>
                <w:szCs w:val="13"/>
              </w:rPr>
              <w:t xml:space="preserve">(1) Κουμπί ενεργοποίησης/απενεργοποίησης</w:t>
            </w:r>
          </w:p>
          <w:p w14:paraId="57EEB09F" w14:textId="77777777" w:rsidR="0038584A" w:rsidRPr="00EC09CD" w:rsidRDefault="0038584A" w:rsidP="008E12FC">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Ενεργοποιήστε/απενεργοποιήστε την τροφοδοσία.</w:t>
            </w:r>
          </w:p>
          <w:p w14:paraId="7AFAB32D" w14:textId="77777777" w:rsidR="0038584A" w:rsidRPr="00EC09CD" w:rsidRDefault="0038584A" w:rsidP="008E12FC">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Πατήστε αυτό το κουμπί για να απενεργοποιήσετε την τροφοδοσία αφού ολοκληρωθεί το πρόγραμμα.</w:t>
            </w:r>
          </w:p>
          <w:p w14:paraId="7EB8C95E" w14:textId="77777777" w:rsidR="008E12FC" w:rsidRPr="00EC09CD" w:rsidRDefault="008E12FC" w:rsidP="008E12FC">
            <w:pPr>
              <w:pStyle w:val="a7"/>
              <w:shd w:val="clear" w:color="auto" w:fill="auto"/>
              <w:tabs>
                <w:tab w:val="left" w:pos="230"/>
              </w:tabs>
              <w:snapToGrid w:val="0"/>
              <w:spacing w:line="240" w:lineRule="auto"/>
              <w:jc w:val="both"/>
              <w:rPr>
                <w:rStyle w:val="a6"/>
                <w:rFonts w:cs="Arial"/>
                <w:color w:val="000000"/>
                <w:sz w:val="14"/>
                <w:szCs w:val="13"/>
                <w:lang w:eastAsia="en-US"/>
              </w:rPr>
            </w:pPr>
          </w:p>
          <w:p w14:paraId="12121D74" w14:textId="77777777" w:rsidR="0038584A" w:rsidRPr="00EC09CD" w:rsidRDefault="008E12FC" w:rsidP="008E12FC">
            <w:pPr xmlns:w="http://schemas.openxmlformats.org/wordprocessingml/2006/main">
              <w:pStyle w:val="a7"/>
              <w:shd w:val="clear" w:color="auto" w:fill="auto"/>
              <w:snapToGrid w:val="0"/>
              <w:spacing w:line="240" w:lineRule="auto"/>
              <w:rPr>
                <w:b/>
                <w:bCs/>
                <w:sz w:val="14"/>
                <w:szCs w:val="13"/>
              </w:rPr>
            </w:pPr>
            <w:r xmlns:w="http://schemas.openxmlformats.org/wordprocessingml/2006/main" w:rsidRPr="00EC09CD">
              <w:rPr>
                <w:rStyle w:val="a6"/>
                <w:b/>
                <w:color w:val="000000"/>
                <w:sz w:val="14"/>
                <w:szCs w:val="13"/>
              </w:rPr>
              <w:t xml:space="preserve">(2) Κουμπί Έναρξης/Παύσης</w:t>
            </w:r>
          </w:p>
          <w:p w14:paraId="5C0099D2" w14:textId="77777777" w:rsidR="0038584A" w:rsidRPr="00EC09CD" w:rsidRDefault="0038584A" w:rsidP="008E12FC">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Πατήστε αυτό το κουμπί για να ξεκινήσετε τη λειτουργία.</w:t>
            </w:r>
          </w:p>
          <w:p w14:paraId="1E19ED59" w14:textId="77777777" w:rsidR="0038584A" w:rsidRPr="00EC09CD" w:rsidRDefault="0038584A" w:rsidP="008E12FC">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Πατήστε αυτό το κουμπί για παύση κατά τη λειτουργία και πατήστε το ξανά για να συνεχίσετε τη λειτουργία.</w:t>
            </w:r>
          </w:p>
          <w:p w14:paraId="63B343ED" w14:textId="77777777" w:rsidR="0038584A" w:rsidRPr="00EC09CD" w:rsidRDefault="0038584A" w:rsidP="008E12FC">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Πατήστε παρατεταμένα για 3 δευτερόλεπτα για να ακυρώσετε το πρόγραμμα και να αδειάσετε το νερό.</w:t>
            </w:r>
          </w:p>
          <w:p w14:paraId="6F41B7B5" w14:textId="77777777" w:rsidR="0072145A" w:rsidRPr="00EC09CD" w:rsidRDefault="0072145A" w:rsidP="008E12FC">
            <w:pPr>
              <w:pStyle w:val="a7"/>
              <w:shd w:val="clear" w:color="auto" w:fill="auto"/>
              <w:snapToGrid w:val="0"/>
              <w:spacing w:line="240" w:lineRule="auto"/>
              <w:rPr>
                <w:rStyle w:val="a6"/>
                <w:rFonts w:cs="Arial"/>
                <w:color w:val="000000"/>
                <w:sz w:val="14"/>
                <w:szCs w:val="13"/>
                <w:lang w:eastAsia="en-US"/>
              </w:rPr>
            </w:pPr>
          </w:p>
          <w:p w14:paraId="47318813" w14:textId="77777777" w:rsidR="0038584A" w:rsidRPr="00EC09CD" w:rsidRDefault="0072145A" w:rsidP="008E12FC">
            <w:pPr xmlns:w="http://schemas.openxmlformats.org/wordprocessingml/2006/main">
              <w:pStyle w:val="a7"/>
              <w:shd w:val="clear" w:color="auto" w:fill="auto"/>
              <w:snapToGrid w:val="0"/>
              <w:spacing w:line="240" w:lineRule="auto"/>
              <w:rPr>
                <w:b/>
                <w:bCs/>
                <w:sz w:val="14"/>
                <w:szCs w:val="13"/>
              </w:rPr>
            </w:pPr>
            <w:r xmlns:w="http://schemas.openxmlformats.org/wordprocessingml/2006/main" w:rsidRPr="00EC09CD">
              <w:rPr>
                <w:rStyle w:val="a6"/>
                <w:b/>
                <w:color w:val="000000"/>
                <w:sz w:val="14"/>
                <w:szCs w:val="13"/>
              </w:rPr>
              <w:t xml:space="preserve">(3) Κουμπί προγράμματος</w:t>
            </w:r>
          </w:p>
          <w:p w14:paraId="523E1B57" w14:textId="77777777" w:rsidR="0038584A" w:rsidRPr="00EC09CD" w:rsidRDefault="0038584A" w:rsidP="008E12FC">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Πατήστε αυτό το κουμπί για να επιλέξετε το επιθυμητό πρόγραμμα.</w:t>
            </w:r>
          </w:p>
          <w:p w14:paraId="33ABBBA9" w14:textId="77777777" w:rsidR="0038584A" w:rsidRPr="00EC09CD" w:rsidRDefault="0038584A" w:rsidP="008E12FC">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Αγγίζοντας το εικονίδιο προγράμματος σε μια συσκευή επιλέγετε το επιθυμητό πρόγραμμα.</w:t>
            </w:r>
          </w:p>
        </w:tc>
        <w:tc>
          <w:tcPr>
            <w:tcW w:w="116" w:type="pct"/>
            <w:tcBorders>
              <w:top w:val="nil"/>
              <w:left w:val="nil"/>
              <w:bottom w:val="nil"/>
              <w:right w:val="nil"/>
            </w:tcBorders>
            <w:shd w:val="clear" w:color="auto" w:fill="FFFFFF"/>
          </w:tcPr>
          <w:p w14:paraId="5E4B212D" w14:textId="77777777" w:rsidR="0038584A" w:rsidRPr="00EC09CD" w:rsidRDefault="0038584A" w:rsidP="0020018D">
            <w:pPr>
              <w:snapToGrid w:val="0"/>
              <w:jc w:val="both"/>
              <w:rPr>
                <w:color w:val="auto"/>
                <w:sz w:val="14"/>
                <w:szCs w:val="8"/>
                <w:lang w:eastAsia="zh-CN"/>
              </w:rPr>
            </w:pPr>
          </w:p>
        </w:tc>
        <w:tc>
          <w:tcPr>
            <w:tcW w:w="2441" w:type="pct"/>
            <w:tcBorders>
              <w:top w:val="nil"/>
              <w:left w:val="nil"/>
              <w:bottom w:val="nil"/>
              <w:right w:val="nil"/>
            </w:tcBorders>
            <w:shd w:val="clear" w:color="auto" w:fill="FFFFFF"/>
            <w:vAlign w:val="center"/>
          </w:tcPr>
          <w:p w14:paraId="0344B2F0" w14:textId="4393E7E6" w:rsidR="0038584A" w:rsidRPr="00EC09CD" w:rsidRDefault="0038584A" w:rsidP="0020018D">
            <w:pPr xmlns:w="http://schemas.openxmlformats.org/wordprocessingml/2006/main">
              <w:pStyle w:val="a7"/>
              <w:shd w:val="clear" w:color="auto" w:fill="auto"/>
              <w:snapToGrid w:val="0"/>
              <w:spacing w:line="240" w:lineRule="auto"/>
              <w:jc w:val="both"/>
              <w:rPr>
                <w:b/>
                <w:bCs/>
                <w:sz w:val="14"/>
                <w:szCs w:val="13"/>
              </w:rPr>
            </w:pPr>
            <w:r xmlns:w="http://schemas.openxmlformats.org/wordprocessingml/2006/main" w:rsidRPr="00EC09CD">
              <w:rPr>
                <w:rStyle w:val="a6"/>
                <w:b/>
                <w:color w:val="000000"/>
                <w:sz w:val="14"/>
                <w:szCs w:val="13"/>
              </w:rPr>
              <w:t xml:space="preserve">Κουμπί χρονοδιακόπτη καθυστέρησης έναρξης</w:t>
            </w:r>
          </w:p>
          <w:p w14:paraId="7D9150C3" w14:textId="1A798651" w:rsidR="0038584A" w:rsidRPr="00EC09CD" w:rsidRDefault="0038584A" w:rsidP="008E12FC">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Πατήστε αυτό το κουμπί για να ρυθμίσετε την ώρα καθυστέρησης έναρξης. Αυτή η λειτουργία μπορεί να καθυστερήσει την ώρα έναρξης του επιλεγμένου προγράμματος. Κάθε φορά που πατάτε αυτό το κουμπί, η ώρα καθυστέρησης έναρξης θα αυξάνεται κατά μία ώρα. Το εύρος ρύθμισης της ώρας καθυστέρησης έναρξης είναι από 1 έως 24 ώρες και το εύρος μίας ρύθμισης είναι 1 ώρα. Μπορείτε να το πατήσετε για ακύρωση μετά από 24 ώρες.</w:t>
            </w:r>
          </w:p>
          <w:p w14:paraId="4AD45628" w14:textId="77777777" w:rsidR="0038584A" w:rsidRPr="00EC09CD" w:rsidRDefault="0038584A" w:rsidP="008E12FC">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Κατά τη διάρκεια της καθυστέρησης έναρξης, μπορείτε να την ακυρώσετε ανοίγοντας την πόρτα και πατώντας παρατεταμένα το κουμπί «Χρονοδιακόπτης έναρξης καθυστέρησης». Σε αυτό το σημείο, θα επιστρέψει στην επιλεγμένη κατάσταση χρονοδιακόπτη χωρίς καθυστέρηση έναρξης. Η ώρα καθυστέρησης έναρξης που εμφανίζεται στον πίνακα είναι η ώρα κατά την οποία θα ολοκληρωθεί το πρόγραμμα.</w:t>
            </w:r>
          </w:p>
          <w:p w14:paraId="4EFA1D1D" w14:textId="77777777" w:rsidR="008E12FC" w:rsidRPr="00EC09CD" w:rsidRDefault="008E12FC" w:rsidP="0020018D">
            <w:pPr>
              <w:pStyle w:val="a7"/>
              <w:shd w:val="clear" w:color="auto" w:fill="auto"/>
              <w:snapToGrid w:val="0"/>
              <w:spacing w:line="240" w:lineRule="auto"/>
              <w:jc w:val="both"/>
              <w:rPr>
                <w:rStyle w:val="a6"/>
                <w:rFonts w:cs="Arial"/>
                <w:b/>
                <w:bCs/>
                <w:color w:val="000000"/>
                <w:sz w:val="14"/>
                <w:szCs w:val="13"/>
                <w:lang w:eastAsia="en-US"/>
              </w:rPr>
            </w:pPr>
          </w:p>
          <w:p w14:paraId="6C3BC08B" w14:textId="77777777" w:rsidR="0038584A" w:rsidRPr="00EC09CD" w:rsidRDefault="0038584A" w:rsidP="0020018D">
            <w:pPr xmlns:w="http://schemas.openxmlformats.org/wordprocessingml/2006/main">
              <w:pStyle w:val="a7"/>
              <w:shd w:val="clear" w:color="auto" w:fill="auto"/>
              <w:snapToGrid w:val="0"/>
              <w:spacing w:line="240" w:lineRule="auto"/>
              <w:jc w:val="both"/>
              <w:rPr>
                <w:b/>
                <w:bCs/>
                <w:sz w:val="14"/>
                <w:szCs w:val="13"/>
              </w:rPr>
            </w:pPr>
            <w:r xmlns:w="http://schemas.openxmlformats.org/wordprocessingml/2006/main" w:rsidRPr="00EC09CD">
              <w:rPr>
                <w:rStyle w:val="a6"/>
                <w:b/>
                <w:color w:val="000000"/>
                <w:sz w:val="14"/>
                <w:szCs w:val="13"/>
              </w:rPr>
              <w:t xml:space="preserve">Κουμπί μισής φόρτωσης</w:t>
            </w:r>
          </w:p>
          <w:p w14:paraId="4B567A9F" w14:textId="77777777" w:rsidR="0038584A" w:rsidRPr="00EC09CD" w:rsidRDefault="0038584A" w:rsidP="0020018D">
            <w:pPr xmlns:w="http://schemas.openxmlformats.org/wordprocessingml/2006/main">
              <w:pStyle w:val="a7"/>
              <w:numPr>
                <w:ilvl w:val="0"/>
                <w:numId w:val="42"/>
              </w:numPr>
              <w:shd w:val="clear" w:color="auto" w:fill="auto"/>
              <w:tabs>
                <w:tab w:val="left" w:pos="163"/>
              </w:tabs>
              <w:snapToGrid w:val="0"/>
              <w:spacing w:line="240" w:lineRule="auto"/>
              <w:jc w:val="both"/>
              <w:rPr>
                <w:sz w:val="14"/>
                <w:szCs w:val="13"/>
              </w:rPr>
            </w:pPr>
            <w:r xmlns:w="http://schemas.openxmlformats.org/wordprocessingml/2006/main" w:rsidRPr="00EC09CD">
              <w:rPr>
                <w:rStyle w:val="a6"/>
                <w:color w:val="000000"/>
                <w:sz w:val="14"/>
                <w:szCs w:val="13"/>
              </w:rPr>
              <w:t xml:space="preserve">Αυτή η πρόσθετη λειτουργία χρησιμοποιείται για τη ρύθμιση της ροής του νερού για τον καθαρισμό μικρότερης ποσότητας πιάτων.</w:t>
            </w:r>
          </w:p>
        </w:tc>
      </w:tr>
    </w:tbl>
    <w:p w14:paraId="716F6256" w14:textId="77777777" w:rsidR="008E12FC" w:rsidRPr="00EC09CD" w:rsidRDefault="008E12FC" w:rsidP="0020018D">
      <w:pPr>
        <w:snapToGrid w:val="0"/>
        <w:jc w:val="both"/>
        <w:rPr>
          <w:color w:val="auto"/>
          <w:sz w:val="14"/>
          <w:szCs w:val="22"/>
          <w:lang w:eastAsia="zh-CN"/>
        </w:rPr>
      </w:pPr>
    </w:p>
    <w:p w14:paraId="591C5E6C" w14:textId="77777777" w:rsidR="008E12FC" w:rsidRPr="00EC09CD" w:rsidRDefault="008E12FC">
      <w:pPr>
        <w:widowControl/>
        <w:rPr>
          <w:color w:val="auto"/>
          <w:sz w:val="14"/>
          <w:szCs w:val="22"/>
        </w:rPr>
      </w:pPr>
      <w:r w:rsidRPr="00EC09CD">
        <w:rPr>
          <w:sz w:val="22"/>
          <w:szCs w:val="22"/>
        </w:rPr>
        <w:br w:type="page"/>
      </w:r>
    </w:p>
    <w:tbl>
      <w:tblPr>
        <w:tblW w:w="5000" w:type="pct"/>
        <w:tblLayout w:type="fixed"/>
        <w:tblCellMar>
          <w:top w:w="28" w:type="dxa"/>
          <w:left w:w="0" w:type="dxa"/>
          <w:bottom w:w="28" w:type="dxa"/>
          <w:right w:w="57" w:type="dxa"/>
        </w:tblCellMar>
        <w:tblLook w:val="0000" w:firstRow="0" w:lastRow="0" w:firstColumn="0" w:lastColumn="0" w:noHBand="0" w:noVBand="0"/>
      </w:tblPr>
      <w:tblGrid>
        <w:gridCol w:w="418"/>
        <w:gridCol w:w="380"/>
        <w:gridCol w:w="2321"/>
        <w:gridCol w:w="78"/>
        <w:gridCol w:w="488"/>
        <w:gridCol w:w="86"/>
        <w:gridCol w:w="17"/>
        <w:gridCol w:w="2902"/>
      </w:tblGrid>
      <w:tr w:rsidR="0038584A" w:rsidRPr="00EC09CD" w14:paraId="30109FD2" w14:textId="77777777" w:rsidTr="00C82058">
        <w:tc>
          <w:tcPr>
            <w:tcW w:w="2331" w:type="pct"/>
            <w:gridSpan w:val="3"/>
            <w:vMerge w:val="restart"/>
            <w:tcBorders>
              <w:top w:val="nil"/>
              <w:left w:val="nil"/>
              <w:bottom w:val="nil"/>
              <w:right w:val="nil"/>
            </w:tcBorders>
            <w:shd w:val="clear" w:color="auto" w:fill="FFFFFF"/>
          </w:tcPr>
          <w:p w14:paraId="305F45B4" w14:textId="77777777" w:rsidR="0038584A" w:rsidRPr="00EC09CD" w:rsidRDefault="0038584A" w:rsidP="0020018D">
            <w:pPr xmlns:w="http://schemas.openxmlformats.org/wordprocessingml/2006/main">
              <w:pStyle w:val="a7"/>
              <w:shd w:val="clear" w:color="auto" w:fill="auto"/>
              <w:snapToGrid w:val="0"/>
              <w:spacing w:line="240" w:lineRule="auto"/>
              <w:jc w:val="both"/>
              <w:rPr>
                <w:b/>
                <w:bCs/>
                <w:sz w:val="12"/>
                <w:szCs w:val="12"/>
              </w:rPr>
            </w:pPr>
            <w:r xmlns:w="http://schemas.openxmlformats.org/wordprocessingml/2006/main" w:rsidRPr="00EC09CD">
              <w:rPr>
                <w:rStyle w:val="a6"/>
                <w:b/>
                <w:color w:val="000000"/>
                <w:sz w:val="12"/>
                <w:szCs w:val="13"/>
              </w:rPr>
              <w:lastRenderedPageBreak xmlns:w="http://schemas.openxmlformats.org/wordprocessingml/2006/main"/>
            </w:r>
            <w:r xmlns:w="http://schemas.openxmlformats.org/wordprocessingml/2006/main" w:rsidRPr="00EC09CD">
              <w:rPr>
                <w:rStyle w:val="a6"/>
                <w:b/>
                <w:color w:val="000000"/>
                <w:sz w:val="12"/>
                <w:szCs w:val="13"/>
              </w:rPr>
              <w:t xml:space="preserve">Κουμπί διπλής έκπλυσης</w:t>
            </w:r>
          </w:p>
          <w:p w14:paraId="5201D684" w14:textId="055804D1" w:rsidR="0038584A" w:rsidRPr="00EC09CD" w:rsidRDefault="0038584A" w:rsidP="00C82058">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2"/>
              </w:rPr>
            </w:pPr>
            <w:r xmlns:w="http://schemas.openxmlformats.org/wordprocessingml/2006/main" w:rsidRPr="00EC09CD">
              <w:rPr>
                <w:rStyle w:val="a6"/>
                <w:color w:val="000000"/>
                <w:sz w:val="12"/>
                <w:szCs w:val="13"/>
              </w:rPr>
              <w:t xml:space="preserve">Χρησιμοποιείται για τη λειτουργία της συσκευής χωρίς πλήρες φορτίο. Με τη λειτουργία διπλής πλύσης, μπορείτε να εξοικονομήσετε νερό και ενέργεια ενώ χρησιμοποιείτε το κάτω και το πάνω καλάθι της συσκευής. Ειδικός καθαρισμός για επιλεγμένες περιοχές (πάνω ή κάτω σχάρα πιάτων).</w:t>
            </w:r>
          </w:p>
          <w:p w14:paraId="2B8F74C6" w14:textId="77777777" w:rsidR="0038584A" w:rsidRPr="00EC09CD" w:rsidRDefault="0038584A" w:rsidP="00C82058">
            <w:pPr xmlns:w="http://schemas.openxmlformats.org/wordprocessingml/2006/main">
              <w:pStyle w:val="a7"/>
              <w:shd w:val="clear" w:color="auto" w:fill="auto"/>
              <w:snapToGrid w:val="0"/>
              <w:spacing w:before="120" w:line="240" w:lineRule="auto"/>
              <w:jc w:val="both"/>
              <w:rPr>
                <w:b/>
                <w:bCs/>
                <w:sz w:val="12"/>
                <w:szCs w:val="12"/>
              </w:rPr>
            </w:pPr>
            <w:r xmlns:w="http://schemas.openxmlformats.org/wordprocessingml/2006/main" w:rsidRPr="00EC09CD">
              <w:rPr>
                <w:rStyle w:val="a6"/>
                <w:b/>
                <w:color w:val="000000"/>
                <w:sz w:val="12"/>
                <w:szCs w:val="13"/>
              </w:rPr>
              <w:t xml:space="preserve">Κουμπί μεγάλης αποθήκευσης</w:t>
            </w:r>
          </w:p>
          <w:p w14:paraId="397F9C35" w14:textId="01D54CAD" w:rsidR="0038584A" w:rsidRPr="00EC09CD" w:rsidRDefault="0038584A" w:rsidP="00C82058">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2"/>
              </w:rPr>
            </w:pPr>
            <w:r xmlns:w="http://schemas.openxmlformats.org/wordprocessingml/2006/main" w:rsidRPr="00EC09CD">
              <w:rPr>
                <w:rStyle w:val="a6"/>
                <w:color w:val="000000"/>
                <w:sz w:val="12"/>
                <w:szCs w:val="13"/>
              </w:rPr>
              <w:t xml:space="preserve">Η λειτουργία αποθήκευσης μπορεί να απομακρύνει αποτελεσματικά τις οσμές, να αποτρέψει τη μούχλα και την υγρασία και μπορεί να αποθηκευτεί έως και 72 ώρες. Σε λειτουργία αναμονής, πατήστε το κουμπί αποθήκευσης για να την ενεργοποιήσετε ή να την απενεργοποιήσετε.</w:t>
            </w:r>
          </w:p>
          <w:p w14:paraId="6F9873A5" w14:textId="50569AC2" w:rsidR="0038584A" w:rsidRPr="00EC09CD" w:rsidRDefault="00C92A4F" w:rsidP="00C82058">
            <w:pPr xmlns:w="http://schemas.openxmlformats.org/wordprocessingml/2006/main">
              <w:pStyle w:val="a7"/>
              <w:shd w:val="clear" w:color="auto" w:fill="auto"/>
              <w:snapToGrid w:val="0"/>
              <w:spacing w:before="120" w:line="240" w:lineRule="auto"/>
              <w:jc w:val="both"/>
              <w:rPr>
                <w:b/>
                <w:bCs/>
                <w:sz w:val="12"/>
                <w:szCs w:val="12"/>
              </w:rPr>
            </w:pPr>
            <w:r xmlns:w="http://schemas.openxmlformats.org/wordprocessingml/2006/main" w:rsidRPr="00EC09CD">
              <w:rPr>
                <w:rStyle w:val="a6"/>
                <w:b/>
                <w:color w:val="000000"/>
                <w:sz w:val="12"/>
                <w:szCs w:val="13"/>
              </w:rPr>
              <w:t xml:space="preserve">Κουμπί Intensive+</w:t>
            </w:r>
          </w:p>
          <w:p w14:paraId="46996B57" w14:textId="77777777" w:rsidR="0038584A" w:rsidRPr="00EC09CD" w:rsidRDefault="0038584A" w:rsidP="00C82058">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2"/>
              </w:rPr>
            </w:pPr>
            <w:r xmlns:w="http://schemas.openxmlformats.org/wordprocessingml/2006/main" w:rsidRPr="00EC09CD">
              <w:rPr>
                <w:rStyle w:val="a6"/>
                <w:color w:val="000000"/>
                <w:sz w:val="12"/>
                <w:szCs w:val="13"/>
              </w:rPr>
              <w:t xml:space="preserve">Αυτή η πρόσθετη λειτουργία χρησιμοποιείται για τη ρύθμιση της θερμοκρασίας και του χρόνου, ώστε να επιτευχθεί καλύτερο αποτέλεσμα πλύσης.</w:t>
            </w:r>
          </w:p>
          <w:p w14:paraId="06B7BFC0" w14:textId="77777777" w:rsidR="0038584A" w:rsidRPr="00EC09CD" w:rsidRDefault="0038584A" w:rsidP="00C82058">
            <w:pPr xmlns:w="http://schemas.openxmlformats.org/wordprocessingml/2006/main">
              <w:pStyle w:val="a7"/>
              <w:shd w:val="clear" w:color="auto" w:fill="auto"/>
              <w:snapToGrid w:val="0"/>
              <w:spacing w:before="120" w:line="240" w:lineRule="auto"/>
              <w:jc w:val="both"/>
              <w:rPr>
                <w:b/>
                <w:bCs/>
                <w:sz w:val="12"/>
                <w:szCs w:val="12"/>
              </w:rPr>
            </w:pPr>
            <w:r xmlns:w="http://schemas.openxmlformats.org/wordprocessingml/2006/main" w:rsidRPr="00EC09CD">
              <w:rPr>
                <w:rStyle w:val="a6"/>
                <w:b/>
                <w:color w:val="000000"/>
                <w:sz w:val="12"/>
                <w:szCs w:val="13"/>
              </w:rPr>
              <w:t xml:space="preserve">Κουμπί στεγνώματος με ζεστό αέρα</w:t>
            </w:r>
          </w:p>
          <w:p w14:paraId="5243E5BE" w14:textId="3DFBE78A" w:rsidR="0038584A" w:rsidRPr="00EC09CD" w:rsidRDefault="0038584A" w:rsidP="00C82058">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2"/>
              </w:rPr>
            </w:pPr>
            <w:r xmlns:w="http://schemas.openxmlformats.org/wordprocessingml/2006/main" w:rsidRPr="00EC09CD">
              <w:rPr>
                <w:rStyle w:val="a6"/>
                <w:color w:val="000000"/>
                <w:sz w:val="12"/>
                <w:szCs w:val="13"/>
              </w:rPr>
              <w:t xml:space="preserve">Η λειτουργία στεγνώματος με ζεστό αέρα μπορεί να διακόψει το στέγνωμα με ζεστό αέρα μετά το τέλος του προγράμματος, στεγνώνοντας έτσι αποτελεσματικά τα σερβίτσια.</w:t>
            </w:r>
          </w:p>
          <w:p w14:paraId="11D17E52" w14:textId="77777777" w:rsidR="0038584A" w:rsidRPr="00EC09CD" w:rsidRDefault="00C82058" w:rsidP="00452DE7">
            <w:pPr xmlns:w="http://schemas.openxmlformats.org/wordprocessingml/2006/main">
              <w:pStyle w:val="a7"/>
              <w:shd w:val="clear" w:color="auto" w:fill="auto"/>
              <w:snapToGrid w:val="0"/>
              <w:spacing w:before="120" w:line="240" w:lineRule="auto"/>
              <w:jc w:val="both"/>
              <w:rPr>
                <w:sz w:val="12"/>
                <w:szCs w:val="12"/>
              </w:rPr>
            </w:pPr>
            <w:r xmlns:w="http://schemas.openxmlformats.org/wordprocessingml/2006/main" w:rsidRPr="00EC09CD">
              <w:rPr>
                <w:rStyle w:val="a6"/>
                <w:b/>
                <w:color w:val="000000"/>
                <w:sz w:val="12"/>
                <w:szCs w:val="13"/>
              </w:rPr>
              <w:t xml:space="preserve">(4) Οθόνη</w:t>
            </w:r>
          </w:p>
        </w:tc>
        <w:tc>
          <w:tcPr>
            <w:tcW w:w="58" w:type="pct"/>
            <w:tcBorders>
              <w:top w:val="nil"/>
              <w:left w:val="nil"/>
              <w:bottom w:val="nil"/>
              <w:right w:val="nil"/>
            </w:tcBorders>
            <w:shd w:val="clear" w:color="auto" w:fill="FFFFFF"/>
          </w:tcPr>
          <w:p w14:paraId="2CE7D087" w14:textId="77777777" w:rsidR="0038584A" w:rsidRPr="00EC09CD" w:rsidRDefault="0038584A" w:rsidP="0020018D">
            <w:pPr>
              <w:snapToGrid w:val="0"/>
              <w:jc w:val="both"/>
              <w:rPr>
                <w:color w:val="auto"/>
                <w:sz w:val="12"/>
                <w:szCs w:val="12"/>
                <w:lang w:eastAsia="zh-CN"/>
              </w:rPr>
            </w:pPr>
          </w:p>
        </w:tc>
        <w:tc>
          <w:tcPr>
            <w:tcW w:w="365" w:type="pct"/>
            <w:tcBorders>
              <w:top w:val="nil"/>
              <w:left w:val="nil"/>
              <w:bottom w:val="nil"/>
              <w:right w:val="nil"/>
            </w:tcBorders>
            <w:shd w:val="clear" w:color="auto" w:fill="FFFFFF"/>
            <w:vAlign w:val="center"/>
          </w:tcPr>
          <w:p w14:paraId="5437A27C" w14:textId="77777777" w:rsidR="0038584A" w:rsidRPr="00EC09CD" w:rsidRDefault="001B0BEB" w:rsidP="00C82058">
            <w:pPr>
              <w:snapToGrid w:val="0"/>
              <w:rPr>
                <w:color w:val="auto"/>
                <w:sz w:val="12"/>
                <w:szCs w:val="12"/>
              </w:rPr>
            </w:pPr>
            <w:r w:rsidRPr="00EC09CD">
              <w:rPr>
                <w:noProof/>
                <w:color w:val="auto"/>
                <w:sz w:val="12"/>
                <w:szCs w:val="22"/>
              </w:rPr>
              <w:drawing>
                <wp:inline distT="0" distB="0" distL="0" distR="0" wp14:anchorId="02D29FD2" wp14:editId="6549F19C">
                  <wp:extent cx="195943" cy="18034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52">
                            <a:extLst>
                              <a:ext uri="{28A0092B-C50C-407E-A947-70E740481C1C}">
                                <a14:useLocalDpi xmlns:a14="http://schemas.microsoft.com/office/drawing/2010/main" val="0"/>
                              </a:ext>
                            </a:extLst>
                          </a:blip>
                          <a:srcRect t="31713" r="12847" b="1"/>
                          <a:stretch/>
                        </pic:blipFill>
                        <pic:spPr bwMode="auto">
                          <a:xfrm>
                            <a:off x="0" y="0"/>
                            <a:ext cx="196465" cy="1808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46" w:type="pct"/>
            <w:gridSpan w:val="3"/>
            <w:tcBorders>
              <w:top w:val="nil"/>
              <w:left w:val="nil"/>
              <w:bottom w:val="nil"/>
              <w:right w:val="nil"/>
            </w:tcBorders>
            <w:shd w:val="clear" w:color="auto" w:fill="FFFFFF"/>
            <w:vAlign w:val="center"/>
          </w:tcPr>
          <w:p w14:paraId="756147E9" w14:textId="77777777" w:rsidR="0038584A" w:rsidRPr="00EC09CD" w:rsidRDefault="0038584A" w:rsidP="00C82058">
            <w:pPr xmlns:w="http://schemas.openxmlformats.org/wordprocessingml/2006/main">
              <w:pStyle w:val="a7"/>
              <w:shd w:val="clear" w:color="auto" w:fill="auto"/>
              <w:snapToGrid w:val="0"/>
              <w:spacing w:line="240" w:lineRule="auto"/>
              <w:rPr>
                <w:b/>
                <w:bCs/>
                <w:sz w:val="12"/>
                <w:szCs w:val="12"/>
              </w:rPr>
            </w:pPr>
            <w:r xmlns:w="http://schemas.openxmlformats.org/wordprocessingml/2006/main" w:rsidRPr="00EC09CD">
              <w:rPr>
                <w:rStyle w:val="a6"/>
                <w:b/>
                <w:color w:val="000000"/>
                <w:sz w:val="12"/>
                <w:szCs w:val="13"/>
              </w:rPr>
              <w:t xml:space="preserve">: Ένδειξη κλειδώματος ασφαλείας για παιδιά</w:t>
            </w:r>
          </w:p>
        </w:tc>
      </w:tr>
      <w:tr w:rsidR="0038584A" w:rsidRPr="00EC09CD" w14:paraId="4583B002" w14:textId="77777777" w:rsidTr="00C82058">
        <w:tc>
          <w:tcPr>
            <w:tcW w:w="2331" w:type="pct"/>
            <w:gridSpan w:val="3"/>
            <w:vMerge/>
            <w:tcBorders>
              <w:top w:val="nil"/>
              <w:left w:val="nil"/>
              <w:bottom w:val="nil"/>
              <w:right w:val="nil"/>
            </w:tcBorders>
            <w:shd w:val="clear" w:color="auto" w:fill="FFFFFF"/>
          </w:tcPr>
          <w:p w14:paraId="08CFFD9B" w14:textId="77777777" w:rsidR="0038584A" w:rsidRPr="00EC09CD" w:rsidRDefault="0038584A" w:rsidP="0020018D">
            <w:pPr>
              <w:pStyle w:val="a7"/>
              <w:shd w:val="clear" w:color="auto" w:fill="auto"/>
              <w:snapToGrid w:val="0"/>
              <w:spacing w:line="240" w:lineRule="auto"/>
              <w:jc w:val="both"/>
              <w:rPr>
                <w:sz w:val="12"/>
                <w:szCs w:val="12"/>
              </w:rPr>
            </w:pPr>
          </w:p>
        </w:tc>
        <w:tc>
          <w:tcPr>
            <w:tcW w:w="58" w:type="pct"/>
            <w:tcBorders>
              <w:top w:val="nil"/>
              <w:left w:val="nil"/>
              <w:bottom w:val="nil"/>
              <w:right w:val="nil"/>
            </w:tcBorders>
            <w:shd w:val="clear" w:color="auto" w:fill="FFFFFF"/>
          </w:tcPr>
          <w:p w14:paraId="2E40CD45" w14:textId="77777777" w:rsidR="0038584A" w:rsidRPr="00EC09CD" w:rsidRDefault="0038584A" w:rsidP="0020018D">
            <w:pPr>
              <w:snapToGrid w:val="0"/>
              <w:jc w:val="both"/>
              <w:rPr>
                <w:color w:val="auto"/>
                <w:sz w:val="12"/>
                <w:szCs w:val="12"/>
                <w:lang w:eastAsia="zh-CN"/>
              </w:rPr>
            </w:pPr>
          </w:p>
        </w:tc>
        <w:tc>
          <w:tcPr>
            <w:tcW w:w="2611" w:type="pct"/>
            <w:gridSpan w:val="4"/>
            <w:tcBorders>
              <w:top w:val="nil"/>
              <w:left w:val="nil"/>
              <w:bottom w:val="nil"/>
              <w:right w:val="nil"/>
            </w:tcBorders>
            <w:shd w:val="clear" w:color="auto" w:fill="FFFFFF"/>
          </w:tcPr>
          <w:p w14:paraId="070F9F1F" w14:textId="77777777" w:rsidR="0038584A" w:rsidRPr="00EC09CD" w:rsidRDefault="0038584A" w:rsidP="0020018D">
            <w:pPr xmlns:w="http://schemas.openxmlformats.org/wordprocessingml/2006/main">
              <w:pStyle w:val="a7"/>
              <w:shd w:val="clear" w:color="auto" w:fill="auto"/>
              <w:snapToGrid w:val="0"/>
              <w:spacing w:line="240" w:lineRule="auto"/>
              <w:jc w:val="both"/>
              <w:rPr>
                <w:sz w:val="12"/>
                <w:szCs w:val="12"/>
              </w:rPr>
            </w:pPr>
            <w:r xmlns:w="http://schemas.openxmlformats.org/wordprocessingml/2006/main" w:rsidRPr="00EC09CD">
              <w:rPr>
                <w:rStyle w:val="a6"/>
                <w:color w:val="000000"/>
                <w:sz w:val="12"/>
                <w:szCs w:val="13"/>
              </w:rPr>
              <w:t xml:space="preserve">- Το κλείδωμα ασφαλείας για παιδιά μπορεί να αποτρέψει την αλλαγή των ρυθμίσεων κατά τη λειτουργία. Όλα τα κουμπιά στον πίνακα ελέγχου εκτός από το κουμπί «On/Off» θα κλειδωθούν επιλέγοντας αυτήν τη λειτουργία. Αυτή η λειτουργία δεν κλειδώνει την πόρτα.</w:t>
            </w:r>
          </w:p>
          <w:p w14:paraId="7D580D93" w14:textId="77777777" w:rsidR="0038584A" w:rsidRPr="00EC09CD" w:rsidRDefault="0038584A" w:rsidP="0020018D">
            <w:pPr xmlns:w="http://schemas.openxmlformats.org/wordprocessingml/2006/main">
              <w:pStyle w:val="a7"/>
              <w:shd w:val="clear" w:color="auto" w:fill="auto"/>
              <w:snapToGrid w:val="0"/>
              <w:spacing w:line="240" w:lineRule="auto"/>
              <w:jc w:val="both"/>
              <w:rPr>
                <w:sz w:val="12"/>
                <w:szCs w:val="12"/>
              </w:rPr>
            </w:pPr>
            <w:r xmlns:w="http://schemas.openxmlformats.org/wordprocessingml/2006/main" w:rsidRPr="00EC09CD">
              <w:rPr>
                <w:rStyle w:val="a6"/>
                <w:color w:val="000000"/>
                <w:sz w:val="12"/>
                <w:szCs w:val="13"/>
              </w:rPr>
              <w:t xml:space="preserve">- Ενώ εκτελείται το πρόγραμμα, μπορείτε να πατήσετε παρατεταμένα το εικονίδιο του επιλεγμένου προγράμματος για 3 δευτερόλεπτα για να ενεργοποιήσετε ή να απενεργοποιήσετε τη λειτουργία κλειδώματος ασφαλείας για παιδιά.</w:t>
            </w:r>
          </w:p>
          <w:p w14:paraId="360DABC7" w14:textId="77777777" w:rsidR="0038584A" w:rsidRPr="00EC09CD" w:rsidRDefault="0038584A" w:rsidP="0020018D">
            <w:pPr xmlns:w="http://schemas.openxmlformats.org/wordprocessingml/2006/main">
              <w:pStyle w:val="a7"/>
              <w:shd w:val="clear" w:color="auto" w:fill="auto"/>
              <w:snapToGrid w:val="0"/>
              <w:spacing w:line="240" w:lineRule="auto"/>
              <w:jc w:val="both"/>
              <w:rPr>
                <w:sz w:val="12"/>
                <w:szCs w:val="12"/>
              </w:rPr>
            </w:pPr>
            <w:r xmlns:w="http://schemas.openxmlformats.org/wordprocessingml/2006/main" w:rsidRPr="00EC09CD">
              <w:rPr>
                <w:rStyle w:val="a6"/>
                <w:color w:val="000000"/>
                <w:sz w:val="12"/>
                <w:szCs w:val="13"/>
              </w:rPr>
              <w:t xml:space="preserve">- Απενεργοποιήστε τη λειτουργία κλειδώματος ασφαλείας για παιδιά για να ξεκινήσετε ένα νέο πρόγραμμα.</w:t>
            </w:r>
          </w:p>
        </w:tc>
      </w:tr>
      <w:tr w:rsidR="0038584A" w:rsidRPr="00EC09CD" w14:paraId="540D6D01" w14:textId="77777777" w:rsidTr="00C82058">
        <w:tc>
          <w:tcPr>
            <w:tcW w:w="2331" w:type="pct"/>
            <w:gridSpan w:val="3"/>
            <w:vMerge/>
            <w:tcBorders>
              <w:top w:val="nil"/>
              <w:left w:val="nil"/>
              <w:bottom w:val="nil"/>
              <w:right w:val="nil"/>
            </w:tcBorders>
            <w:shd w:val="clear" w:color="auto" w:fill="FFFFFF"/>
          </w:tcPr>
          <w:p w14:paraId="680417D6" w14:textId="77777777" w:rsidR="0038584A" w:rsidRPr="00EC09CD" w:rsidRDefault="0038584A" w:rsidP="0020018D">
            <w:pPr>
              <w:pStyle w:val="a7"/>
              <w:shd w:val="clear" w:color="auto" w:fill="auto"/>
              <w:snapToGrid w:val="0"/>
              <w:spacing w:line="240" w:lineRule="auto"/>
              <w:jc w:val="both"/>
              <w:rPr>
                <w:sz w:val="12"/>
                <w:szCs w:val="12"/>
              </w:rPr>
            </w:pPr>
          </w:p>
        </w:tc>
        <w:tc>
          <w:tcPr>
            <w:tcW w:w="58" w:type="pct"/>
            <w:tcBorders>
              <w:top w:val="nil"/>
              <w:left w:val="nil"/>
              <w:bottom w:val="nil"/>
              <w:right w:val="nil"/>
            </w:tcBorders>
            <w:shd w:val="clear" w:color="auto" w:fill="FFFFFF"/>
          </w:tcPr>
          <w:p w14:paraId="00136827" w14:textId="77777777" w:rsidR="0038584A" w:rsidRPr="00EC09CD" w:rsidRDefault="0038584A" w:rsidP="0020018D">
            <w:pPr>
              <w:snapToGrid w:val="0"/>
              <w:jc w:val="both"/>
              <w:rPr>
                <w:color w:val="auto"/>
                <w:sz w:val="12"/>
                <w:szCs w:val="12"/>
                <w:lang w:eastAsia="zh-CN"/>
              </w:rPr>
            </w:pPr>
          </w:p>
        </w:tc>
        <w:tc>
          <w:tcPr>
            <w:tcW w:w="365" w:type="pct"/>
            <w:tcBorders>
              <w:top w:val="nil"/>
              <w:left w:val="nil"/>
              <w:bottom w:val="nil"/>
              <w:right w:val="nil"/>
            </w:tcBorders>
            <w:shd w:val="clear" w:color="auto" w:fill="FFFFFF"/>
            <w:vAlign w:val="center"/>
          </w:tcPr>
          <w:p w14:paraId="038F59DE" w14:textId="77777777" w:rsidR="0038584A" w:rsidRPr="00EC09CD" w:rsidRDefault="001B0BEB" w:rsidP="00C82058">
            <w:pPr>
              <w:snapToGrid w:val="0"/>
              <w:rPr>
                <w:color w:val="auto"/>
                <w:sz w:val="12"/>
                <w:szCs w:val="12"/>
              </w:rPr>
            </w:pPr>
            <w:r w:rsidRPr="00EC09CD">
              <w:rPr>
                <w:noProof/>
                <w:color w:val="auto"/>
                <w:sz w:val="12"/>
                <w:szCs w:val="22"/>
              </w:rPr>
              <w:drawing>
                <wp:inline distT="0" distB="0" distL="0" distR="0" wp14:anchorId="60C6E1F6" wp14:editId="48D7879D">
                  <wp:extent cx="195580" cy="19875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53">
                            <a:extLst>
                              <a:ext uri="{28A0092B-C50C-407E-A947-70E740481C1C}">
                                <a14:useLocalDpi xmlns:a14="http://schemas.microsoft.com/office/drawing/2010/main" val="0"/>
                              </a:ext>
                            </a:extLst>
                          </a:blip>
                          <a:srcRect l="1" t="1" r="13239" b="-1"/>
                          <a:stretch/>
                        </pic:blipFill>
                        <pic:spPr bwMode="auto">
                          <a:xfrm>
                            <a:off x="0" y="0"/>
                            <a:ext cx="195580" cy="198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46" w:type="pct"/>
            <w:gridSpan w:val="3"/>
            <w:tcBorders>
              <w:top w:val="nil"/>
              <w:left w:val="nil"/>
              <w:bottom w:val="nil"/>
              <w:right w:val="nil"/>
            </w:tcBorders>
            <w:shd w:val="clear" w:color="auto" w:fill="FFFFFF"/>
            <w:vAlign w:val="center"/>
          </w:tcPr>
          <w:p w14:paraId="2D7747E2" w14:textId="77777777" w:rsidR="0038584A" w:rsidRPr="00EC09CD" w:rsidRDefault="0038584A" w:rsidP="00C82058">
            <w:pPr xmlns:w="http://schemas.openxmlformats.org/wordprocessingml/2006/main">
              <w:pStyle w:val="a7"/>
              <w:shd w:val="clear" w:color="auto" w:fill="auto"/>
              <w:snapToGrid w:val="0"/>
              <w:spacing w:line="240" w:lineRule="auto"/>
              <w:rPr>
                <w:b/>
                <w:bCs/>
                <w:sz w:val="12"/>
                <w:szCs w:val="12"/>
              </w:rPr>
            </w:pPr>
            <w:r xmlns:w="http://schemas.openxmlformats.org/wordprocessingml/2006/main" w:rsidRPr="00EC09CD">
              <w:rPr>
                <w:rStyle w:val="a6"/>
                <w:b/>
                <w:color w:val="000000"/>
                <w:sz w:val="12"/>
                <w:szCs w:val="13"/>
              </w:rPr>
              <w:t xml:space="preserve">Δείκτης αλατιού</w:t>
            </w:r>
          </w:p>
        </w:tc>
      </w:tr>
      <w:tr w:rsidR="00C82058" w:rsidRPr="00EC09CD" w14:paraId="7E3BF16A" w14:textId="77777777" w:rsidTr="00C82058">
        <w:tc>
          <w:tcPr>
            <w:tcW w:w="2331" w:type="pct"/>
            <w:gridSpan w:val="3"/>
            <w:vMerge/>
            <w:tcBorders>
              <w:top w:val="nil"/>
              <w:left w:val="nil"/>
              <w:bottom w:val="nil"/>
              <w:right w:val="nil"/>
            </w:tcBorders>
            <w:shd w:val="clear" w:color="auto" w:fill="FFFFFF"/>
          </w:tcPr>
          <w:p w14:paraId="221BA711" w14:textId="77777777" w:rsidR="00C82058" w:rsidRPr="00EC09CD" w:rsidRDefault="00C82058" w:rsidP="0020018D">
            <w:pPr>
              <w:pStyle w:val="a7"/>
              <w:shd w:val="clear" w:color="auto" w:fill="auto"/>
              <w:snapToGrid w:val="0"/>
              <w:spacing w:line="240" w:lineRule="auto"/>
              <w:jc w:val="both"/>
              <w:rPr>
                <w:sz w:val="12"/>
                <w:szCs w:val="12"/>
              </w:rPr>
            </w:pPr>
          </w:p>
        </w:tc>
        <w:tc>
          <w:tcPr>
            <w:tcW w:w="58" w:type="pct"/>
            <w:tcBorders>
              <w:top w:val="nil"/>
              <w:left w:val="nil"/>
              <w:bottom w:val="nil"/>
              <w:right w:val="nil"/>
            </w:tcBorders>
            <w:shd w:val="clear" w:color="auto" w:fill="FFFFFF"/>
          </w:tcPr>
          <w:p w14:paraId="19E4F9A4" w14:textId="77777777" w:rsidR="00C82058" w:rsidRPr="00EC09CD" w:rsidRDefault="00C82058" w:rsidP="0020018D">
            <w:pPr>
              <w:snapToGrid w:val="0"/>
              <w:jc w:val="both"/>
              <w:rPr>
                <w:color w:val="auto"/>
                <w:sz w:val="12"/>
                <w:szCs w:val="12"/>
                <w:lang w:eastAsia="zh-CN"/>
              </w:rPr>
            </w:pPr>
          </w:p>
        </w:tc>
        <w:tc>
          <w:tcPr>
            <w:tcW w:w="2611" w:type="pct"/>
            <w:gridSpan w:val="4"/>
            <w:vMerge w:val="restart"/>
            <w:tcBorders>
              <w:top w:val="nil"/>
              <w:left w:val="nil"/>
              <w:right w:val="nil"/>
            </w:tcBorders>
            <w:shd w:val="clear" w:color="auto" w:fill="FFFFFF"/>
          </w:tcPr>
          <w:p w14:paraId="0049C07B" w14:textId="243E4452" w:rsidR="00C82058" w:rsidRPr="00EC09CD" w:rsidRDefault="00C82058" w:rsidP="0020018D">
            <w:pPr xmlns:w="http://schemas.openxmlformats.org/wordprocessingml/2006/main">
              <w:pStyle w:val="a7"/>
              <w:shd w:val="clear" w:color="auto" w:fill="auto"/>
              <w:snapToGrid w:val="0"/>
              <w:spacing w:line="240" w:lineRule="auto"/>
              <w:jc w:val="both"/>
              <w:rPr>
                <w:sz w:val="12"/>
                <w:szCs w:val="12"/>
              </w:rPr>
            </w:pPr>
            <w:r xmlns:w="http://schemas.openxmlformats.org/wordprocessingml/2006/main" w:rsidRPr="00EC09CD">
              <w:rPr>
                <w:rStyle w:val="a6"/>
                <w:color w:val="000000"/>
                <w:sz w:val="12"/>
                <w:szCs w:val="13"/>
              </w:rPr>
              <w:t xml:space="preserve">- Αυτό το εικονίδιο LED θα ανάψει όταν το αλάτι δεν επαρκεί και θα σβήσει αυτόματα όταν το αλάτι αναπληρωθεί.</w:t>
            </w:r>
          </w:p>
          <w:p w14:paraId="2869CF21" w14:textId="77777777" w:rsidR="00C82058" w:rsidRPr="00EC09CD" w:rsidRDefault="00C82058" w:rsidP="0020018D">
            <w:pPr xmlns:w="http://schemas.openxmlformats.org/wordprocessingml/2006/main">
              <w:pStyle w:val="a7"/>
              <w:shd w:val="clear" w:color="auto" w:fill="auto"/>
              <w:snapToGrid w:val="0"/>
              <w:spacing w:line="240" w:lineRule="auto"/>
              <w:jc w:val="both"/>
              <w:rPr>
                <w:sz w:val="12"/>
                <w:szCs w:val="12"/>
              </w:rPr>
            </w:pPr>
            <w:r xmlns:w="http://schemas.openxmlformats.org/wordprocessingml/2006/main" w:rsidRPr="00EC09CD">
              <w:rPr>
                <w:rStyle w:val="a6"/>
                <w:color w:val="000000"/>
                <w:sz w:val="12"/>
                <w:szCs w:val="13"/>
              </w:rPr>
              <w:t xml:space="preserve">-Δεδομένου ότι διαφορετικές μάρκες αλατιού στην αγορά έχουν διαφορετικά μεγέθη σωματιδίων και η σκληρότητα του νερού μπορεί να ποικίλλει, μπορεί να χρειαστούν αρκετές ώρες για να διαλυθεί το αλάτι στο νερό. Επομένως, η ένδειξη αλατιού παραμένει αναμμένη για κάποιο χρονικό διάστημα μετά την προσθήκη αλατιού στη μηχανή.</w:t>
            </w:r>
          </w:p>
        </w:tc>
      </w:tr>
      <w:tr w:rsidR="00C82058" w:rsidRPr="00EC09CD" w14:paraId="2E8F9E12" w14:textId="77777777" w:rsidTr="00C82058">
        <w:tc>
          <w:tcPr>
            <w:tcW w:w="312" w:type="pct"/>
            <w:tcBorders>
              <w:top w:val="nil"/>
              <w:left w:val="nil"/>
              <w:bottom w:val="nil"/>
              <w:right w:val="nil"/>
            </w:tcBorders>
            <w:shd w:val="clear" w:color="auto" w:fill="FFFFFF"/>
            <w:vAlign w:val="center"/>
          </w:tcPr>
          <w:p w14:paraId="5CA96239" w14:textId="77777777" w:rsidR="00C82058" w:rsidRPr="00EC09CD" w:rsidRDefault="00C82058" w:rsidP="00C82058">
            <w:pPr>
              <w:snapToGrid w:val="0"/>
              <w:rPr>
                <w:color w:val="auto"/>
                <w:sz w:val="12"/>
                <w:szCs w:val="12"/>
              </w:rPr>
            </w:pPr>
            <w:r w:rsidRPr="00EC09CD">
              <w:rPr>
                <w:noProof/>
                <w:color w:val="auto"/>
                <w:sz w:val="12"/>
                <w:szCs w:val="22"/>
              </w:rPr>
              <w:drawing>
                <wp:inline distT="0" distB="0" distL="0" distR="0" wp14:anchorId="0F7A656F" wp14:editId="65920D2B">
                  <wp:extent cx="258212" cy="172085"/>
                  <wp:effectExtent l="0" t="0" r="889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54">
                            <a:extLst>
                              <a:ext uri="{28A0092B-C50C-407E-A947-70E740481C1C}">
                                <a14:useLocalDpi xmlns:a14="http://schemas.microsoft.com/office/drawing/2010/main" val="0"/>
                              </a:ext>
                            </a:extLst>
                          </a:blip>
                          <a:srcRect l="32788" t="1" b="-1"/>
                          <a:stretch/>
                        </pic:blipFill>
                        <pic:spPr bwMode="auto">
                          <a:xfrm>
                            <a:off x="0" y="0"/>
                            <a:ext cx="258212" cy="1720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19" w:type="pct"/>
            <w:gridSpan w:val="2"/>
            <w:tcBorders>
              <w:top w:val="nil"/>
              <w:left w:val="nil"/>
              <w:bottom w:val="nil"/>
              <w:right w:val="nil"/>
            </w:tcBorders>
            <w:shd w:val="clear" w:color="auto" w:fill="FFFFFF"/>
            <w:vAlign w:val="center"/>
          </w:tcPr>
          <w:p w14:paraId="692A0224" w14:textId="77777777" w:rsidR="00C82058" w:rsidRPr="00EC09CD" w:rsidRDefault="00C82058" w:rsidP="00C82058">
            <w:pPr xmlns:w="http://schemas.openxmlformats.org/wordprocessingml/2006/main">
              <w:pStyle w:val="a7"/>
              <w:shd w:val="clear" w:color="auto" w:fill="auto"/>
              <w:snapToGrid w:val="0"/>
              <w:spacing w:line="240" w:lineRule="auto"/>
              <w:rPr>
                <w:b/>
                <w:bCs/>
                <w:sz w:val="12"/>
                <w:szCs w:val="12"/>
              </w:rPr>
            </w:pPr>
            <w:r xmlns:w="http://schemas.openxmlformats.org/wordprocessingml/2006/main" w:rsidRPr="00EC09CD">
              <w:rPr>
                <w:rStyle w:val="a6"/>
                <w:b/>
                <w:color w:val="000000"/>
                <w:sz w:val="12"/>
                <w:szCs w:val="13"/>
              </w:rPr>
              <w:t xml:space="preserve">Ένδειξη λαμπρυντικού</w:t>
            </w:r>
          </w:p>
        </w:tc>
        <w:tc>
          <w:tcPr>
            <w:tcW w:w="58" w:type="pct"/>
            <w:tcBorders>
              <w:top w:val="nil"/>
              <w:left w:val="nil"/>
              <w:bottom w:val="nil"/>
              <w:right w:val="nil"/>
            </w:tcBorders>
            <w:shd w:val="clear" w:color="auto" w:fill="FFFFFF"/>
          </w:tcPr>
          <w:p w14:paraId="0BA10C54" w14:textId="77777777" w:rsidR="00C82058" w:rsidRPr="00EC09CD" w:rsidRDefault="00C82058" w:rsidP="0020018D">
            <w:pPr>
              <w:snapToGrid w:val="0"/>
              <w:jc w:val="both"/>
              <w:rPr>
                <w:color w:val="auto"/>
                <w:sz w:val="12"/>
                <w:szCs w:val="12"/>
                <w:lang w:eastAsia="zh-CN"/>
              </w:rPr>
            </w:pPr>
          </w:p>
        </w:tc>
        <w:tc>
          <w:tcPr>
            <w:tcW w:w="2611" w:type="pct"/>
            <w:gridSpan w:val="4"/>
            <w:vMerge/>
            <w:tcBorders>
              <w:left w:val="nil"/>
              <w:bottom w:val="nil"/>
              <w:right w:val="nil"/>
            </w:tcBorders>
            <w:shd w:val="clear" w:color="auto" w:fill="FFFFFF"/>
          </w:tcPr>
          <w:p w14:paraId="3C629F8C" w14:textId="77777777" w:rsidR="00C82058" w:rsidRPr="00EC09CD" w:rsidRDefault="00C82058" w:rsidP="0020018D">
            <w:pPr>
              <w:snapToGrid w:val="0"/>
              <w:jc w:val="both"/>
              <w:rPr>
                <w:color w:val="auto"/>
                <w:sz w:val="12"/>
                <w:szCs w:val="12"/>
                <w:lang w:eastAsia="zh-CN"/>
              </w:rPr>
            </w:pPr>
          </w:p>
        </w:tc>
      </w:tr>
      <w:tr w:rsidR="0038584A" w:rsidRPr="00EC09CD" w14:paraId="045110C5" w14:textId="77777777" w:rsidTr="00C82058">
        <w:tc>
          <w:tcPr>
            <w:tcW w:w="2331" w:type="pct"/>
            <w:gridSpan w:val="3"/>
            <w:vMerge w:val="restart"/>
            <w:tcBorders>
              <w:top w:val="nil"/>
              <w:left w:val="nil"/>
              <w:bottom w:val="nil"/>
              <w:right w:val="nil"/>
            </w:tcBorders>
            <w:shd w:val="clear" w:color="auto" w:fill="FFFFFF"/>
          </w:tcPr>
          <w:p w14:paraId="56AFD4B5" w14:textId="6BD2023E" w:rsidR="0038584A" w:rsidRPr="00EC09CD" w:rsidRDefault="0038584A" w:rsidP="00C82058">
            <w:pPr xmlns:w="http://schemas.openxmlformats.org/wordprocessingml/2006/main">
              <w:pStyle w:val="a7"/>
              <w:shd w:val="clear" w:color="auto" w:fill="auto"/>
              <w:snapToGrid w:val="0"/>
              <w:spacing w:line="240" w:lineRule="auto"/>
              <w:jc w:val="both"/>
              <w:rPr>
                <w:sz w:val="12"/>
                <w:szCs w:val="12"/>
              </w:rPr>
            </w:pPr>
            <w:r xmlns:w="http://schemas.openxmlformats.org/wordprocessingml/2006/main" w:rsidRPr="00EC09CD">
              <w:rPr>
                <w:rStyle w:val="a6"/>
                <w:color w:val="000000"/>
                <w:sz w:val="12"/>
                <w:szCs w:val="13"/>
              </w:rPr>
              <w:t xml:space="preserve">- Αυτό το εικονίδιο LED θα ανάψει όταν η στάθμη λαμπρυντικού είναι χαμηλή και θα σβήσει αυτόματα όταν ξαναγεμίσετε το λαμπρυντικό ή όταν η στάθμη λαμπρυντικού έχει οριστεί στο 0.</w:t>
            </w:r>
          </w:p>
        </w:tc>
        <w:tc>
          <w:tcPr>
            <w:tcW w:w="58" w:type="pct"/>
            <w:tcBorders>
              <w:top w:val="nil"/>
              <w:left w:val="nil"/>
              <w:bottom w:val="nil"/>
              <w:right w:val="nil"/>
            </w:tcBorders>
            <w:shd w:val="clear" w:color="auto" w:fill="FFFFFF"/>
          </w:tcPr>
          <w:p w14:paraId="327FF820" w14:textId="77777777" w:rsidR="0038584A" w:rsidRPr="00EC09CD" w:rsidRDefault="0038584A" w:rsidP="0020018D">
            <w:pPr>
              <w:snapToGrid w:val="0"/>
              <w:jc w:val="both"/>
              <w:rPr>
                <w:color w:val="auto"/>
                <w:sz w:val="12"/>
                <w:szCs w:val="12"/>
                <w:lang w:eastAsia="zh-CN"/>
              </w:rPr>
            </w:pPr>
          </w:p>
        </w:tc>
        <w:tc>
          <w:tcPr>
            <w:tcW w:w="442" w:type="pct"/>
            <w:gridSpan w:val="3"/>
            <w:tcBorders>
              <w:top w:val="nil"/>
              <w:left w:val="nil"/>
              <w:bottom w:val="nil"/>
              <w:right w:val="nil"/>
            </w:tcBorders>
            <w:shd w:val="clear" w:color="auto" w:fill="FFFFFF"/>
            <w:vAlign w:val="center"/>
          </w:tcPr>
          <w:p w14:paraId="725EAB54" w14:textId="77777777" w:rsidR="0038584A" w:rsidRPr="00EC09CD" w:rsidRDefault="001B0BEB" w:rsidP="00C82058">
            <w:pPr>
              <w:snapToGrid w:val="0"/>
              <w:rPr>
                <w:color w:val="auto"/>
                <w:sz w:val="12"/>
                <w:szCs w:val="12"/>
              </w:rPr>
            </w:pPr>
            <w:r w:rsidRPr="00EC09CD">
              <w:rPr>
                <w:noProof/>
                <w:color w:val="auto"/>
                <w:sz w:val="12"/>
                <w:szCs w:val="22"/>
              </w:rPr>
              <w:drawing>
                <wp:inline distT="0" distB="0" distL="0" distR="0" wp14:anchorId="2F100D27" wp14:editId="15D5658A">
                  <wp:extent cx="225425" cy="17208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5425" cy="172085"/>
                          </a:xfrm>
                          <a:prstGeom prst="rect">
                            <a:avLst/>
                          </a:prstGeom>
                          <a:noFill/>
                          <a:ln>
                            <a:noFill/>
                          </a:ln>
                        </pic:spPr>
                      </pic:pic>
                    </a:graphicData>
                  </a:graphic>
                </wp:inline>
              </w:drawing>
            </w:r>
          </w:p>
        </w:tc>
        <w:tc>
          <w:tcPr>
            <w:tcW w:w="2169" w:type="pct"/>
            <w:tcBorders>
              <w:top w:val="nil"/>
              <w:left w:val="nil"/>
              <w:bottom w:val="nil"/>
              <w:right w:val="nil"/>
            </w:tcBorders>
            <w:shd w:val="clear" w:color="auto" w:fill="FFFFFF"/>
            <w:vAlign w:val="center"/>
          </w:tcPr>
          <w:p w14:paraId="34DFAF33" w14:textId="77777777" w:rsidR="0038584A" w:rsidRPr="00EC09CD" w:rsidRDefault="0038584A" w:rsidP="00C82058">
            <w:pPr xmlns:w="http://schemas.openxmlformats.org/wordprocessingml/2006/main">
              <w:pStyle w:val="a7"/>
              <w:shd w:val="clear" w:color="auto" w:fill="auto"/>
              <w:snapToGrid w:val="0"/>
              <w:spacing w:line="240" w:lineRule="auto"/>
              <w:rPr>
                <w:b/>
                <w:bCs/>
                <w:sz w:val="12"/>
                <w:szCs w:val="12"/>
              </w:rPr>
            </w:pPr>
            <w:r xmlns:w="http://schemas.openxmlformats.org/wordprocessingml/2006/main" w:rsidRPr="00EC09CD">
              <w:rPr>
                <w:rStyle w:val="a6"/>
                <w:b/>
                <w:color w:val="000000"/>
                <w:sz w:val="12"/>
                <w:szCs w:val="13"/>
              </w:rPr>
              <w:t xml:space="preserve">Λανθασμένη ένδειξη παροχής νερού</w:t>
            </w:r>
          </w:p>
        </w:tc>
      </w:tr>
      <w:tr w:rsidR="0038584A" w:rsidRPr="00EC09CD" w14:paraId="3A39937D" w14:textId="77777777" w:rsidTr="00C82058">
        <w:tc>
          <w:tcPr>
            <w:tcW w:w="2331" w:type="pct"/>
            <w:gridSpan w:val="3"/>
            <w:vMerge/>
            <w:tcBorders>
              <w:top w:val="nil"/>
              <w:left w:val="nil"/>
              <w:bottom w:val="nil"/>
              <w:right w:val="nil"/>
            </w:tcBorders>
            <w:shd w:val="clear" w:color="auto" w:fill="FFFFFF"/>
            <w:vAlign w:val="bottom"/>
          </w:tcPr>
          <w:p w14:paraId="34FD15DB" w14:textId="77777777" w:rsidR="0038584A" w:rsidRPr="00EC09CD" w:rsidRDefault="0038584A" w:rsidP="0020018D">
            <w:pPr>
              <w:pStyle w:val="a7"/>
              <w:shd w:val="clear" w:color="auto" w:fill="auto"/>
              <w:snapToGrid w:val="0"/>
              <w:spacing w:line="240" w:lineRule="auto"/>
              <w:jc w:val="both"/>
              <w:rPr>
                <w:sz w:val="12"/>
                <w:szCs w:val="12"/>
              </w:rPr>
            </w:pPr>
          </w:p>
        </w:tc>
        <w:tc>
          <w:tcPr>
            <w:tcW w:w="58" w:type="pct"/>
            <w:tcBorders>
              <w:top w:val="nil"/>
              <w:left w:val="nil"/>
              <w:bottom w:val="nil"/>
              <w:right w:val="nil"/>
            </w:tcBorders>
            <w:shd w:val="clear" w:color="auto" w:fill="FFFFFF"/>
          </w:tcPr>
          <w:p w14:paraId="6C3C468D" w14:textId="77777777" w:rsidR="0038584A" w:rsidRPr="00EC09CD" w:rsidRDefault="0038584A" w:rsidP="0020018D">
            <w:pPr>
              <w:snapToGrid w:val="0"/>
              <w:jc w:val="both"/>
              <w:rPr>
                <w:color w:val="auto"/>
                <w:sz w:val="12"/>
                <w:szCs w:val="12"/>
                <w:lang w:eastAsia="zh-CN"/>
              </w:rPr>
            </w:pPr>
          </w:p>
        </w:tc>
        <w:tc>
          <w:tcPr>
            <w:tcW w:w="2611" w:type="pct"/>
            <w:gridSpan w:val="4"/>
            <w:tcBorders>
              <w:top w:val="nil"/>
              <w:left w:val="nil"/>
              <w:bottom w:val="nil"/>
              <w:right w:val="nil"/>
            </w:tcBorders>
            <w:shd w:val="clear" w:color="auto" w:fill="FFFFFF"/>
          </w:tcPr>
          <w:p w14:paraId="5F6B80D0" w14:textId="77777777" w:rsidR="0038584A" w:rsidRPr="00EC09CD" w:rsidRDefault="0038584A" w:rsidP="0020018D">
            <w:pPr xmlns:w="http://schemas.openxmlformats.org/wordprocessingml/2006/main">
              <w:pStyle w:val="a7"/>
              <w:shd w:val="clear" w:color="auto" w:fill="auto"/>
              <w:snapToGrid w:val="0"/>
              <w:spacing w:line="240" w:lineRule="auto"/>
              <w:jc w:val="both"/>
              <w:rPr>
                <w:sz w:val="12"/>
                <w:szCs w:val="12"/>
              </w:rPr>
            </w:pPr>
            <w:r xmlns:w="http://schemas.openxmlformats.org/wordprocessingml/2006/main" w:rsidRPr="00EC09CD">
              <w:rPr>
                <w:rStyle w:val="a6"/>
                <w:color w:val="000000"/>
                <w:sz w:val="12"/>
                <w:szCs w:val="13"/>
              </w:rPr>
              <w:t xml:space="preserve">- Αυτό το εικονίδιο θα συνεχίσει να αναβοσβήνει όταν η παροχή νερού δεν είναι σωστή (π.χ. κλειστή βρύση ή διακοπή νερού).</w:t>
            </w:r>
          </w:p>
        </w:tc>
      </w:tr>
      <w:tr w:rsidR="0038584A" w:rsidRPr="00EC09CD" w14:paraId="5D94DC57" w14:textId="77777777" w:rsidTr="00C82058">
        <w:tc>
          <w:tcPr>
            <w:tcW w:w="596" w:type="pct"/>
            <w:gridSpan w:val="2"/>
            <w:vMerge w:val="restart"/>
            <w:tcBorders>
              <w:top w:val="nil"/>
              <w:left w:val="nil"/>
              <w:bottom w:val="nil"/>
              <w:right w:val="nil"/>
            </w:tcBorders>
            <w:shd w:val="clear" w:color="auto" w:fill="FFFFFF"/>
            <w:vAlign w:val="center"/>
          </w:tcPr>
          <w:p w14:paraId="4DDBF9C7" w14:textId="77777777" w:rsidR="0038584A" w:rsidRPr="00EC09CD" w:rsidRDefault="001B0BEB" w:rsidP="00C82058">
            <w:pPr>
              <w:snapToGrid w:val="0"/>
              <w:rPr>
                <w:color w:val="auto"/>
                <w:sz w:val="12"/>
                <w:szCs w:val="12"/>
              </w:rPr>
            </w:pPr>
            <w:r w:rsidRPr="00EC09CD">
              <w:rPr>
                <w:noProof/>
                <w:color w:val="auto"/>
                <w:sz w:val="12"/>
                <w:szCs w:val="22"/>
              </w:rPr>
              <w:drawing>
                <wp:inline distT="0" distB="0" distL="0" distR="0" wp14:anchorId="36A526D7" wp14:editId="78CFD96C">
                  <wp:extent cx="359601" cy="189230"/>
                  <wp:effectExtent l="0" t="0" r="2540" b="127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56">
                            <a:extLst>
                              <a:ext uri="{28A0092B-C50C-407E-A947-70E740481C1C}">
                                <a14:useLocalDpi xmlns:a14="http://schemas.microsoft.com/office/drawing/2010/main" val="0"/>
                              </a:ext>
                            </a:extLst>
                          </a:blip>
                          <a:srcRect l="24491" t="31870"/>
                          <a:stretch/>
                        </pic:blipFill>
                        <pic:spPr bwMode="auto">
                          <a:xfrm>
                            <a:off x="0" y="0"/>
                            <a:ext cx="360093" cy="1894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35" w:type="pct"/>
            <w:vMerge w:val="restart"/>
            <w:tcBorders>
              <w:top w:val="nil"/>
              <w:left w:val="nil"/>
              <w:bottom w:val="nil"/>
              <w:right w:val="nil"/>
            </w:tcBorders>
            <w:shd w:val="clear" w:color="auto" w:fill="FFFFFF"/>
            <w:vAlign w:val="center"/>
          </w:tcPr>
          <w:p w14:paraId="0B0A1931" w14:textId="77777777" w:rsidR="0038584A" w:rsidRPr="00EC09CD" w:rsidRDefault="0038584A" w:rsidP="00C82058">
            <w:pPr xmlns:w="http://schemas.openxmlformats.org/wordprocessingml/2006/main">
              <w:pStyle w:val="a7"/>
              <w:shd w:val="clear" w:color="auto" w:fill="auto"/>
              <w:snapToGrid w:val="0"/>
              <w:spacing w:line="240" w:lineRule="auto"/>
              <w:rPr>
                <w:b/>
                <w:bCs/>
                <w:sz w:val="12"/>
                <w:szCs w:val="12"/>
              </w:rPr>
            </w:pPr>
            <w:r xmlns:w="http://schemas.openxmlformats.org/wordprocessingml/2006/main" w:rsidRPr="00EC09CD">
              <w:rPr>
                <w:rStyle w:val="a6"/>
                <w:b/>
                <w:color w:val="000000"/>
                <w:sz w:val="12"/>
                <w:szCs w:val="13"/>
              </w:rPr>
              <w:t xml:space="preserve">Ψηφιακή οθόνη</w:t>
            </w:r>
          </w:p>
        </w:tc>
        <w:tc>
          <w:tcPr>
            <w:tcW w:w="58" w:type="pct"/>
            <w:tcBorders>
              <w:top w:val="nil"/>
              <w:left w:val="nil"/>
              <w:bottom w:val="nil"/>
              <w:right w:val="nil"/>
            </w:tcBorders>
            <w:shd w:val="clear" w:color="auto" w:fill="FFFFFF"/>
          </w:tcPr>
          <w:p w14:paraId="1D7534BC" w14:textId="77777777" w:rsidR="0038584A" w:rsidRPr="00EC09CD" w:rsidRDefault="0038584A" w:rsidP="0020018D">
            <w:pPr>
              <w:snapToGrid w:val="0"/>
              <w:jc w:val="both"/>
              <w:rPr>
                <w:color w:val="auto"/>
                <w:sz w:val="12"/>
                <w:szCs w:val="12"/>
                <w:lang w:eastAsia="zh-CN"/>
              </w:rPr>
            </w:pPr>
          </w:p>
        </w:tc>
        <w:tc>
          <w:tcPr>
            <w:tcW w:w="442" w:type="pct"/>
            <w:gridSpan w:val="3"/>
            <w:tcBorders>
              <w:top w:val="nil"/>
              <w:left w:val="nil"/>
              <w:bottom w:val="nil"/>
              <w:right w:val="nil"/>
            </w:tcBorders>
            <w:shd w:val="clear" w:color="auto" w:fill="FFFFFF"/>
            <w:vAlign w:val="center"/>
          </w:tcPr>
          <w:p w14:paraId="3474D229" w14:textId="77777777" w:rsidR="0038584A" w:rsidRPr="00EC09CD" w:rsidRDefault="001B0BEB" w:rsidP="00C82058">
            <w:pPr>
              <w:snapToGrid w:val="0"/>
              <w:rPr>
                <w:color w:val="auto"/>
                <w:sz w:val="12"/>
                <w:szCs w:val="12"/>
              </w:rPr>
            </w:pPr>
            <w:r w:rsidRPr="00EC09CD">
              <w:rPr>
                <w:noProof/>
                <w:color w:val="auto"/>
                <w:sz w:val="12"/>
                <w:szCs w:val="22"/>
              </w:rPr>
              <w:drawing>
                <wp:inline distT="0" distB="0" distL="0" distR="0" wp14:anchorId="58D503D6" wp14:editId="7F010F77">
                  <wp:extent cx="225425" cy="189230"/>
                  <wp:effectExtent l="0" t="0" r="3175" b="127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57">
                            <a:extLst>
                              <a:ext uri="{28A0092B-C50C-407E-A947-70E740481C1C}">
                                <a14:useLocalDpi xmlns:a14="http://schemas.microsoft.com/office/drawing/2010/main" val="0"/>
                              </a:ext>
                            </a:extLst>
                          </a:blip>
                          <a:srcRect t="1" b="16056"/>
                          <a:stretch/>
                        </pic:blipFill>
                        <pic:spPr bwMode="auto">
                          <a:xfrm>
                            <a:off x="0" y="0"/>
                            <a:ext cx="225425" cy="1892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9" w:type="pct"/>
            <w:tcBorders>
              <w:top w:val="nil"/>
              <w:left w:val="nil"/>
              <w:bottom w:val="nil"/>
              <w:right w:val="nil"/>
            </w:tcBorders>
            <w:shd w:val="clear" w:color="auto" w:fill="FFFFFF"/>
            <w:vAlign w:val="center"/>
          </w:tcPr>
          <w:p w14:paraId="00AF3BC6" w14:textId="77777777" w:rsidR="0038584A" w:rsidRPr="00EC09CD" w:rsidRDefault="0038584A" w:rsidP="00C82058">
            <w:pPr xmlns:w="http://schemas.openxmlformats.org/wordprocessingml/2006/main">
              <w:pStyle w:val="a7"/>
              <w:shd w:val="clear" w:color="auto" w:fill="auto"/>
              <w:snapToGrid w:val="0"/>
              <w:spacing w:line="240" w:lineRule="auto"/>
              <w:rPr>
                <w:b/>
                <w:bCs/>
                <w:sz w:val="12"/>
                <w:szCs w:val="12"/>
              </w:rPr>
            </w:pPr>
            <w:r xmlns:w="http://schemas.openxmlformats.org/wordprocessingml/2006/main" w:rsidRPr="00EC09CD">
              <w:rPr>
                <w:rStyle w:val="a6"/>
                <w:b/>
                <w:color w:val="000000"/>
                <w:sz w:val="12"/>
                <w:szCs w:val="13"/>
              </w:rPr>
              <w:t xml:space="preserve">Ένδειξη χρονοδιακόπτη καθυστερημένης έναρξης</w:t>
            </w:r>
          </w:p>
        </w:tc>
      </w:tr>
      <w:tr w:rsidR="00C82058" w:rsidRPr="00EC09CD" w14:paraId="0D4BF6E9" w14:textId="77777777" w:rsidTr="00452DE7">
        <w:trPr>
          <w:trHeight w:val="54"/>
        </w:trPr>
        <w:tc>
          <w:tcPr>
            <w:tcW w:w="596" w:type="pct"/>
            <w:gridSpan w:val="2"/>
            <w:vMerge/>
            <w:tcBorders>
              <w:top w:val="nil"/>
              <w:left w:val="nil"/>
              <w:bottom w:val="nil"/>
              <w:right w:val="nil"/>
            </w:tcBorders>
            <w:shd w:val="clear" w:color="auto" w:fill="FFFFFF"/>
          </w:tcPr>
          <w:p w14:paraId="32D5E567" w14:textId="77777777" w:rsidR="00C82058" w:rsidRPr="00EC09CD" w:rsidRDefault="00C82058" w:rsidP="0020018D">
            <w:pPr>
              <w:pStyle w:val="a7"/>
              <w:shd w:val="clear" w:color="auto" w:fill="auto"/>
              <w:snapToGrid w:val="0"/>
              <w:spacing w:line="240" w:lineRule="auto"/>
              <w:jc w:val="both"/>
              <w:rPr>
                <w:sz w:val="12"/>
                <w:szCs w:val="12"/>
              </w:rPr>
            </w:pPr>
          </w:p>
        </w:tc>
        <w:tc>
          <w:tcPr>
            <w:tcW w:w="1735" w:type="pct"/>
            <w:vMerge/>
            <w:tcBorders>
              <w:top w:val="nil"/>
              <w:left w:val="nil"/>
              <w:bottom w:val="nil"/>
              <w:right w:val="nil"/>
            </w:tcBorders>
            <w:shd w:val="clear" w:color="auto" w:fill="FFFFFF"/>
            <w:vAlign w:val="bottom"/>
          </w:tcPr>
          <w:p w14:paraId="52CE5FA8" w14:textId="77777777" w:rsidR="00C82058" w:rsidRPr="00EC09CD" w:rsidRDefault="00C82058" w:rsidP="0020018D">
            <w:pPr>
              <w:pStyle w:val="a7"/>
              <w:shd w:val="clear" w:color="auto" w:fill="auto"/>
              <w:snapToGrid w:val="0"/>
              <w:spacing w:line="240" w:lineRule="auto"/>
              <w:jc w:val="both"/>
              <w:rPr>
                <w:sz w:val="12"/>
                <w:szCs w:val="12"/>
              </w:rPr>
            </w:pPr>
          </w:p>
        </w:tc>
        <w:tc>
          <w:tcPr>
            <w:tcW w:w="58" w:type="pct"/>
            <w:tcBorders>
              <w:top w:val="nil"/>
              <w:left w:val="nil"/>
              <w:bottom w:val="nil"/>
              <w:right w:val="nil"/>
            </w:tcBorders>
            <w:shd w:val="clear" w:color="auto" w:fill="FFFFFF"/>
          </w:tcPr>
          <w:p w14:paraId="5238958F" w14:textId="77777777" w:rsidR="00C82058" w:rsidRPr="00EC09CD" w:rsidRDefault="00C82058" w:rsidP="0020018D">
            <w:pPr>
              <w:snapToGrid w:val="0"/>
              <w:jc w:val="both"/>
              <w:rPr>
                <w:color w:val="auto"/>
                <w:sz w:val="12"/>
                <w:szCs w:val="12"/>
                <w:lang w:eastAsia="zh-CN"/>
              </w:rPr>
            </w:pPr>
          </w:p>
        </w:tc>
        <w:tc>
          <w:tcPr>
            <w:tcW w:w="2611" w:type="pct"/>
            <w:gridSpan w:val="4"/>
            <w:vMerge w:val="restart"/>
            <w:tcBorders>
              <w:top w:val="nil"/>
              <w:left w:val="nil"/>
              <w:right w:val="nil"/>
            </w:tcBorders>
            <w:shd w:val="clear" w:color="auto" w:fill="FFFFFF"/>
          </w:tcPr>
          <w:p w14:paraId="5FCE6D82" w14:textId="77777777" w:rsidR="00C82058" w:rsidRPr="00EC09CD" w:rsidRDefault="00C82058" w:rsidP="0020018D">
            <w:pPr xmlns:w="http://schemas.openxmlformats.org/wordprocessingml/2006/main">
              <w:pStyle w:val="a7"/>
              <w:shd w:val="clear" w:color="auto" w:fill="auto"/>
              <w:snapToGrid w:val="0"/>
              <w:spacing w:line="240" w:lineRule="auto"/>
              <w:jc w:val="both"/>
              <w:rPr>
                <w:sz w:val="12"/>
                <w:szCs w:val="12"/>
              </w:rPr>
            </w:pPr>
            <w:r xmlns:w="http://schemas.openxmlformats.org/wordprocessingml/2006/main" w:rsidRPr="00EC09CD">
              <w:rPr>
                <w:rStyle w:val="a6"/>
                <w:color w:val="000000"/>
                <w:sz w:val="12"/>
                <w:szCs w:val="13"/>
              </w:rPr>
              <w:t xml:space="preserve">- Η οθόνη θα εμφανίσει τον χρόνο καθυστέρησης σε ώρες εάν επιλέξετε τον χρονοδιακόπτη καθυστέρησης έναρξης.</w:t>
            </w:r>
          </w:p>
        </w:tc>
      </w:tr>
      <w:tr w:rsidR="00C82058" w:rsidRPr="00EC09CD" w14:paraId="20138A14" w14:textId="77777777" w:rsidTr="00C82058">
        <w:tc>
          <w:tcPr>
            <w:tcW w:w="2331" w:type="pct"/>
            <w:gridSpan w:val="3"/>
            <w:vMerge w:val="restart"/>
            <w:tcBorders>
              <w:top w:val="nil"/>
              <w:left w:val="nil"/>
              <w:bottom w:val="nil"/>
              <w:right w:val="nil"/>
            </w:tcBorders>
            <w:shd w:val="clear" w:color="auto" w:fill="FFFFFF"/>
          </w:tcPr>
          <w:p w14:paraId="364C0497" w14:textId="77777777" w:rsidR="00C82058" w:rsidRPr="00EC09CD" w:rsidRDefault="00C82058" w:rsidP="0020018D">
            <w:pPr xmlns:w="http://schemas.openxmlformats.org/wordprocessingml/2006/main">
              <w:pStyle w:val="a7"/>
              <w:shd w:val="clear" w:color="auto" w:fill="auto"/>
              <w:snapToGrid w:val="0"/>
              <w:spacing w:line="240" w:lineRule="auto"/>
              <w:jc w:val="both"/>
              <w:rPr>
                <w:sz w:val="12"/>
                <w:szCs w:val="12"/>
              </w:rPr>
            </w:pPr>
            <w:r xmlns:w="http://schemas.openxmlformats.org/wordprocessingml/2006/main" w:rsidRPr="00EC09CD">
              <w:rPr>
                <w:rStyle w:val="a6"/>
                <w:color w:val="000000"/>
                <w:sz w:val="12"/>
                <w:szCs w:val="13"/>
              </w:rPr>
              <w:t xml:space="preserve">- Η ψηφιακή οθόνη στον πίνακα ελέγχου εμφανίζει τον εκτιμώμενο χρόνο του προγράμματος. Όταν επιλεγεί το πρόγραμμα και η επιλογή, η οθόνη θα εμφανίσει τον εκτιμώμενο συνολικό χρόνο που θα χρειαστεί για να ολοκληρωθεί το πρόγραμμα. Κατά τη λειτουργία, η οθόνη εμφανίζει τον εκτιμώμενο υπόλοιπο χρόνο λειτουργίας.</w:t>
            </w:r>
          </w:p>
          <w:p w14:paraId="1D58D452" w14:textId="77777777" w:rsidR="00C82058" w:rsidRPr="00EC09CD" w:rsidRDefault="00C82058" w:rsidP="0020018D">
            <w:pPr xmlns:w="http://schemas.openxmlformats.org/wordprocessingml/2006/main">
              <w:pStyle w:val="a7"/>
              <w:shd w:val="clear" w:color="auto" w:fill="auto"/>
              <w:snapToGrid w:val="0"/>
              <w:spacing w:line="240" w:lineRule="auto"/>
              <w:jc w:val="both"/>
              <w:rPr>
                <w:b/>
                <w:bCs/>
                <w:sz w:val="12"/>
                <w:szCs w:val="12"/>
              </w:rPr>
            </w:pPr>
            <w:r xmlns:w="http://schemas.openxmlformats.org/wordprocessingml/2006/main" w:rsidRPr="00EC09CD">
              <w:rPr>
                <w:rStyle w:val="a6"/>
                <w:b/>
                <w:color w:val="000000"/>
                <w:sz w:val="12"/>
                <w:szCs w:val="13"/>
              </w:rPr>
              <w:t xml:space="preserve">Συμβουλές:</w:t>
            </w:r>
          </w:p>
          <w:p w14:paraId="73D621DB" w14:textId="77777777" w:rsidR="00C82058" w:rsidRPr="00EC09CD" w:rsidRDefault="00C82058" w:rsidP="00C82058">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2"/>
              </w:rPr>
            </w:pPr>
            <w:r xmlns:w="http://schemas.openxmlformats.org/wordprocessingml/2006/main" w:rsidRPr="00EC09CD">
              <w:rPr>
                <w:rStyle w:val="a6"/>
                <w:color w:val="000000"/>
                <w:sz w:val="12"/>
                <w:szCs w:val="13"/>
              </w:rPr>
              <w:t xml:space="preserve">Ο χρόνος εκτέλεσης του προγράμματος μπορεί να ρυθμιστεί ανάλογα με τον βαθμό λερώματος των πιάτων.</w:t>
            </w:r>
          </w:p>
        </w:tc>
        <w:tc>
          <w:tcPr>
            <w:tcW w:w="58" w:type="pct"/>
            <w:tcBorders>
              <w:top w:val="nil"/>
              <w:left w:val="nil"/>
              <w:bottom w:val="nil"/>
              <w:right w:val="nil"/>
            </w:tcBorders>
            <w:shd w:val="clear" w:color="auto" w:fill="FFFFFF"/>
          </w:tcPr>
          <w:p w14:paraId="78DDC71D" w14:textId="77777777" w:rsidR="00C82058" w:rsidRPr="00EC09CD" w:rsidRDefault="00C82058" w:rsidP="0020018D">
            <w:pPr>
              <w:snapToGrid w:val="0"/>
              <w:jc w:val="both"/>
              <w:rPr>
                <w:color w:val="auto"/>
                <w:sz w:val="12"/>
                <w:szCs w:val="12"/>
                <w:lang w:eastAsia="zh-CN"/>
              </w:rPr>
            </w:pPr>
          </w:p>
        </w:tc>
        <w:tc>
          <w:tcPr>
            <w:tcW w:w="2611" w:type="pct"/>
            <w:gridSpan w:val="4"/>
            <w:vMerge/>
            <w:tcBorders>
              <w:left w:val="nil"/>
              <w:bottom w:val="nil"/>
              <w:right w:val="nil"/>
            </w:tcBorders>
            <w:shd w:val="clear" w:color="auto" w:fill="FFFFFF"/>
          </w:tcPr>
          <w:p w14:paraId="6F2CADC6" w14:textId="77777777" w:rsidR="00C82058" w:rsidRPr="00EC09CD" w:rsidRDefault="00C82058" w:rsidP="0020018D">
            <w:pPr>
              <w:snapToGrid w:val="0"/>
              <w:jc w:val="both"/>
              <w:rPr>
                <w:color w:val="auto"/>
                <w:sz w:val="12"/>
                <w:szCs w:val="12"/>
                <w:lang w:eastAsia="zh-CN"/>
              </w:rPr>
            </w:pPr>
          </w:p>
        </w:tc>
      </w:tr>
      <w:tr w:rsidR="0038584A" w:rsidRPr="00EC09CD" w14:paraId="354D44AD" w14:textId="77777777" w:rsidTr="00C82058">
        <w:tc>
          <w:tcPr>
            <w:tcW w:w="2331" w:type="pct"/>
            <w:gridSpan w:val="3"/>
            <w:vMerge/>
            <w:tcBorders>
              <w:top w:val="nil"/>
              <w:left w:val="nil"/>
              <w:bottom w:val="nil"/>
              <w:right w:val="nil"/>
            </w:tcBorders>
            <w:shd w:val="clear" w:color="auto" w:fill="FFFFFF"/>
          </w:tcPr>
          <w:p w14:paraId="28A4F291" w14:textId="77777777" w:rsidR="0038584A" w:rsidRPr="00EC09CD" w:rsidRDefault="0038584A" w:rsidP="0020018D">
            <w:pPr>
              <w:snapToGrid w:val="0"/>
              <w:jc w:val="both"/>
              <w:rPr>
                <w:color w:val="auto"/>
                <w:sz w:val="12"/>
                <w:szCs w:val="12"/>
                <w:lang w:eastAsia="zh-CN"/>
              </w:rPr>
            </w:pPr>
          </w:p>
        </w:tc>
        <w:tc>
          <w:tcPr>
            <w:tcW w:w="58" w:type="pct"/>
            <w:tcBorders>
              <w:top w:val="nil"/>
              <w:left w:val="nil"/>
              <w:bottom w:val="nil"/>
              <w:right w:val="nil"/>
            </w:tcBorders>
            <w:shd w:val="clear" w:color="auto" w:fill="FFFFFF"/>
          </w:tcPr>
          <w:p w14:paraId="5AFA5B39" w14:textId="77777777" w:rsidR="0038584A" w:rsidRPr="00EC09CD" w:rsidRDefault="0038584A" w:rsidP="0020018D">
            <w:pPr>
              <w:snapToGrid w:val="0"/>
              <w:jc w:val="both"/>
              <w:rPr>
                <w:color w:val="auto"/>
                <w:sz w:val="12"/>
                <w:szCs w:val="12"/>
                <w:lang w:eastAsia="zh-CN"/>
              </w:rPr>
            </w:pPr>
          </w:p>
        </w:tc>
        <w:tc>
          <w:tcPr>
            <w:tcW w:w="442" w:type="pct"/>
            <w:gridSpan w:val="3"/>
            <w:tcBorders>
              <w:top w:val="nil"/>
              <w:left w:val="nil"/>
              <w:bottom w:val="nil"/>
              <w:right w:val="nil"/>
            </w:tcBorders>
            <w:shd w:val="clear" w:color="auto" w:fill="FFFFFF"/>
            <w:vAlign w:val="center"/>
          </w:tcPr>
          <w:p w14:paraId="518A7C89" w14:textId="77777777" w:rsidR="0038584A" w:rsidRPr="00EC09CD" w:rsidRDefault="001B0BEB" w:rsidP="00C82058">
            <w:pPr>
              <w:snapToGrid w:val="0"/>
              <w:rPr>
                <w:color w:val="auto"/>
                <w:sz w:val="12"/>
                <w:szCs w:val="12"/>
              </w:rPr>
            </w:pPr>
            <w:r w:rsidRPr="00EC09CD">
              <w:rPr>
                <w:noProof/>
                <w:color w:val="auto"/>
                <w:sz w:val="12"/>
                <w:szCs w:val="22"/>
              </w:rPr>
              <w:drawing>
                <wp:inline distT="0" distB="0" distL="0" distR="0" wp14:anchorId="66BB498E" wp14:editId="3A01BA35">
                  <wp:extent cx="225425" cy="17208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5425" cy="172085"/>
                          </a:xfrm>
                          <a:prstGeom prst="rect">
                            <a:avLst/>
                          </a:prstGeom>
                          <a:noFill/>
                          <a:ln>
                            <a:noFill/>
                          </a:ln>
                        </pic:spPr>
                      </pic:pic>
                    </a:graphicData>
                  </a:graphic>
                </wp:inline>
              </w:drawing>
            </w:r>
          </w:p>
        </w:tc>
        <w:tc>
          <w:tcPr>
            <w:tcW w:w="2169" w:type="pct"/>
            <w:tcBorders>
              <w:top w:val="nil"/>
              <w:left w:val="nil"/>
              <w:bottom w:val="nil"/>
              <w:right w:val="nil"/>
            </w:tcBorders>
            <w:shd w:val="clear" w:color="auto" w:fill="FFFFFF"/>
            <w:vAlign w:val="center"/>
          </w:tcPr>
          <w:p w14:paraId="48D88403" w14:textId="77777777" w:rsidR="0038584A" w:rsidRPr="00EC09CD" w:rsidRDefault="0038584A" w:rsidP="00C82058">
            <w:pPr xmlns:w="http://schemas.openxmlformats.org/wordprocessingml/2006/main">
              <w:pStyle w:val="a7"/>
              <w:shd w:val="clear" w:color="auto" w:fill="auto"/>
              <w:snapToGrid w:val="0"/>
              <w:spacing w:line="240" w:lineRule="auto"/>
              <w:rPr>
                <w:sz w:val="12"/>
                <w:szCs w:val="12"/>
              </w:rPr>
            </w:pPr>
            <w:r xmlns:w="http://schemas.openxmlformats.org/wordprocessingml/2006/main" w:rsidRPr="00EC09CD">
              <w:rPr>
                <w:rStyle w:val="a6"/>
                <w:color w:val="000000"/>
                <w:sz w:val="12"/>
                <w:szCs w:val="13"/>
              </w:rPr>
              <w:t xml:space="preserve">Ένδειξη μεγάλης αποθήκευσης</w:t>
            </w:r>
          </w:p>
        </w:tc>
      </w:tr>
      <w:tr w:rsidR="0038584A" w:rsidRPr="00EC09CD" w14:paraId="69B30352" w14:textId="77777777" w:rsidTr="00C82058">
        <w:tc>
          <w:tcPr>
            <w:tcW w:w="2331" w:type="pct"/>
            <w:gridSpan w:val="3"/>
            <w:vMerge/>
            <w:tcBorders>
              <w:top w:val="nil"/>
              <w:left w:val="nil"/>
              <w:bottom w:val="nil"/>
              <w:right w:val="nil"/>
            </w:tcBorders>
            <w:shd w:val="clear" w:color="auto" w:fill="FFFFFF"/>
          </w:tcPr>
          <w:p w14:paraId="705075AA" w14:textId="77777777" w:rsidR="0038584A" w:rsidRPr="00EC09CD" w:rsidRDefault="0038584A" w:rsidP="0020018D">
            <w:pPr>
              <w:pStyle w:val="a7"/>
              <w:shd w:val="clear" w:color="auto" w:fill="auto"/>
              <w:snapToGrid w:val="0"/>
              <w:spacing w:line="240" w:lineRule="auto"/>
              <w:jc w:val="both"/>
              <w:rPr>
                <w:sz w:val="12"/>
                <w:szCs w:val="12"/>
              </w:rPr>
            </w:pPr>
          </w:p>
        </w:tc>
        <w:tc>
          <w:tcPr>
            <w:tcW w:w="58" w:type="pct"/>
            <w:tcBorders>
              <w:top w:val="nil"/>
              <w:left w:val="nil"/>
              <w:bottom w:val="nil"/>
              <w:right w:val="nil"/>
            </w:tcBorders>
            <w:shd w:val="clear" w:color="auto" w:fill="FFFFFF"/>
          </w:tcPr>
          <w:p w14:paraId="59BEEC46" w14:textId="77777777" w:rsidR="0038584A" w:rsidRPr="00EC09CD" w:rsidRDefault="0038584A" w:rsidP="0020018D">
            <w:pPr>
              <w:snapToGrid w:val="0"/>
              <w:jc w:val="both"/>
              <w:rPr>
                <w:color w:val="auto"/>
                <w:sz w:val="12"/>
                <w:szCs w:val="12"/>
                <w:lang w:eastAsia="zh-CN"/>
              </w:rPr>
            </w:pPr>
          </w:p>
        </w:tc>
        <w:tc>
          <w:tcPr>
            <w:tcW w:w="2611" w:type="pct"/>
            <w:gridSpan w:val="4"/>
            <w:vMerge w:val="restart"/>
            <w:tcBorders>
              <w:top w:val="nil"/>
              <w:left w:val="nil"/>
              <w:bottom w:val="nil"/>
              <w:right w:val="nil"/>
            </w:tcBorders>
            <w:shd w:val="clear" w:color="auto" w:fill="FFFFFF"/>
            <w:vAlign w:val="bottom"/>
          </w:tcPr>
          <w:p w14:paraId="0C7B1A77" w14:textId="77777777" w:rsidR="0038584A" w:rsidRPr="00EC09CD" w:rsidRDefault="0038584A" w:rsidP="0020018D">
            <w:pPr xmlns:w="http://schemas.openxmlformats.org/wordprocessingml/2006/main">
              <w:pStyle w:val="a7"/>
              <w:shd w:val="clear" w:color="auto" w:fill="auto"/>
              <w:snapToGrid w:val="0"/>
              <w:spacing w:line="240" w:lineRule="auto"/>
              <w:jc w:val="both"/>
              <w:rPr>
                <w:sz w:val="12"/>
                <w:szCs w:val="12"/>
              </w:rPr>
            </w:pPr>
            <w:r xmlns:w="http://schemas.openxmlformats.org/wordprocessingml/2006/main" w:rsidRPr="00EC09CD">
              <w:rPr>
                <w:rStyle w:val="a6"/>
                <w:color w:val="000000"/>
                <w:sz w:val="12"/>
                <w:szCs w:val="13"/>
              </w:rPr>
              <w:t xml:space="preserve">- Εάν η ένδειξη στην οθόνη είναι συνεχώς αναμμένη, υποδεικνύει ότι η λειτουργία αποθήκευσης είναι ενεργοποιημένη και εάν το εικονίδιο είναι σβηστό, υποδεικνύει ότι η λειτουργία αποθήκευσης είναι απενεργοποιημένη. Εάν η λειτουργία αποθήκευσης είναι ενεργοποιημένη, το πλυντήριο θα εισέλθει αυτόματα στην κατάσταση αποθήκευσης μετά το πλύσιμο και το εικονίδιο στην οθόνη θα αναβοσβήνει. Κατά τη διάρκεια της διαδικασίας αποθήκευσης, ο ανεμιστήρας θα λειτουργεί κατά διαστήματα εντός 72 ωρών από την ολοκλήρωση της λειτουργίας του πλυντηρίου και ο ήχος του ανεμιστήρα είναι ένα φυσιολογικό φαινόμενο!</w:t>
            </w:r>
          </w:p>
        </w:tc>
      </w:tr>
      <w:tr w:rsidR="0038584A" w:rsidRPr="00EC09CD" w14:paraId="0A2108D1" w14:textId="77777777" w:rsidTr="00C82058">
        <w:tc>
          <w:tcPr>
            <w:tcW w:w="596" w:type="pct"/>
            <w:gridSpan w:val="2"/>
            <w:tcBorders>
              <w:top w:val="nil"/>
              <w:left w:val="nil"/>
              <w:bottom w:val="nil"/>
              <w:right w:val="nil"/>
            </w:tcBorders>
            <w:shd w:val="clear" w:color="auto" w:fill="FFFFFF"/>
            <w:vAlign w:val="center"/>
          </w:tcPr>
          <w:p w14:paraId="1393548E" w14:textId="77777777" w:rsidR="0038584A" w:rsidRPr="00EC09CD" w:rsidRDefault="001B0BEB" w:rsidP="00C82058">
            <w:pPr>
              <w:snapToGrid w:val="0"/>
              <w:rPr>
                <w:color w:val="auto"/>
                <w:sz w:val="12"/>
                <w:szCs w:val="12"/>
              </w:rPr>
            </w:pPr>
            <w:r w:rsidRPr="00EC09CD">
              <w:rPr>
                <w:noProof/>
                <w:color w:val="auto"/>
                <w:sz w:val="12"/>
                <w:szCs w:val="22"/>
              </w:rPr>
              <w:drawing>
                <wp:inline distT="0" distB="0" distL="0" distR="0" wp14:anchorId="6F515320" wp14:editId="1DEEE498">
                  <wp:extent cx="359410" cy="186612"/>
                  <wp:effectExtent l="0" t="0" r="2540" b="444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59">
                            <a:extLst>
                              <a:ext uri="{28A0092B-C50C-407E-A947-70E740481C1C}">
                                <a14:useLocalDpi xmlns:a14="http://schemas.microsoft.com/office/drawing/2010/main" val="0"/>
                              </a:ext>
                            </a:extLst>
                          </a:blip>
                          <a:srcRect l="30904" t="2" r="-10352" b="12731"/>
                          <a:stretch/>
                        </pic:blipFill>
                        <pic:spPr bwMode="auto">
                          <a:xfrm>
                            <a:off x="0" y="0"/>
                            <a:ext cx="359812" cy="1868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35" w:type="pct"/>
            <w:tcBorders>
              <w:top w:val="nil"/>
              <w:left w:val="nil"/>
              <w:bottom w:val="nil"/>
              <w:right w:val="nil"/>
            </w:tcBorders>
            <w:shd w:val="clear" w:color="auto" w:fill="FFFFFF"/>
            <w:vAlign w:val="center"/>
          </w:tcPr>
          <w:p w14:paraId="161F976B" w14:textId="46465F79" w:rsidR="0038584A" w:rsidRPr="00EC09CD" w:rsidRDefault="00452DE7" w:rsidP="00C82058">
            <w:pPr xmlns:w="http://schemas.openxmlformats.org/wordprocessingml/2006/main">
              <w:pStyle w:val="a7"/>
              <w:shd w:val="clear" w:color="auto" w:fill="auto"/>
              <w:snapToGrid w:val="0"/>
              <w:spacing w:line="240" w:lineRule="auto"/>
              <w:rPr>
                <w:b/>
                <w:bCs/>
                <w:sz w:val="12"/>
                <w:szCs w:val="12"/>
              </w:rPr>
            </w:pPr>
            <w:r xmlns:w="http://schemas.openxmlformats.org/wordprocessingml/2006/main" w:rsidRPr="00EC09CD">
              <w:rPr>
                <w:rStyle w:val="a6"/>
                <w:b/>
                <w:color w:val="000000"/>
                <w:sz w:val="12"/>
                <w:szCs w:val="13"/>
              </w:rPr>
              <w:t xml:space="preserve">: Ένδειξη διπλής πλύσης</w:t>
            </w:r>
          </w:p>
        </w:tc>
        <w:tc>
          <w:tcPr>
            <w:tcW w:w="58" w:type="pct"/>
            <w:tcBorders>
              <w:top w:val="nil"/>
              <w:left w:val="nil"/>
              <w:bottom w:val="nil"/>
              <w:right w:val="nil"/>
            </w:tcBorders>
            <w:shd w:val="clear" w:color="auto" w:fill="FFFFFF"/>
          </w:tcPr>
          <w:p w14:paraId="55009074" w14:textId="77777777" w:rsidR="0038584A" w:rsidRPr="00EC09CD" w:rsidRDefault="0038584A" w:rsidP="0020018D">
            <w:pPr>
              <w:snapToGrid w:val="0"/>
              <w:jc w:val="both"/>
              <w:rPr>
                <w:color w:val="auto"/>
                <w:sz w:val="12"/>
                <w:szCs w:val="12"/>
                <w:lang w:eastAsia="zh-CN"/>
              </w:rPr>
            </w:pPr>
          </w:p>
        </w:tc>
        <w:tc>
          <w:tcPr>
            <w:tcW w:w="2611" w:type="pct"/>
            <w:gridSpan w:val="4"/>
            <w:vMerge/>
            <w:tcBorders>
              <w:top w:val="nil"/>
              <w:left w:val="nil"/>
              <w:bottom w:val="nil"/>
              <w:right w:val="nil"/>
            </w:tcBorders>
            <w:shd w:val="clear" w:color="auto" w:fill="FFFFFF"/>
            <w:vAlign w:val="bottom"/>
          </w:tcPr>
          <w:p w14:paraId="11B28EE8" w14:textId="77777777" w:rsidR="0038584A" w:rsidRPr="00EC09CD" w:rsidRDefault="0038584A" w:rsidP="0020018D">
            <w:pPr>
              <w:snapToGrid w:val="0"/>
              <w:jc w:val="both"/>
              <w:rPr>
                <w:color w:val="auto"/>
                <w:sz w:val="12"/>
                <w:szCs w:val="12"/>
                <w:lang w:eastAsia="zh-CN"/>
              </w:rPr>
            </w:pPr>
          </w:p>
        </w:tc>
      </w:tr>
      <w:tr w:rsidR="0038584A" w:rsidRPr="00EC09CD" w14:paraId="758EE9DA" w14:textId="77777777" w:rsidTr="00C82058">
        <w:tc>
          <w:tcPr>
            <w:tcW w:w="2331" w:type="pct"/>
            <w:gridSpan w:val="3"/>
            <w:tcBorders>
              <w:top w:val="nil"/>
              <w:left w:val="nil"/>
              <w:bottom w:val="nil"/>
              <w:right w:val="nil"/>
            </w:tcBorders>
            <w:shd w:val="clear" w:color="auto" w:fill="FFFFFF"/>
          </w:tcPr>
          <w:p w14:paraId="305BE5AF" w14:textId="77777777" w:rsidR="0038584A" w:rsidRPr="00EC09CD" w:rsidRDefault="0038584A" w:rsidP="0020018D">
            <w:pPr xmlns:w="http://schemas.openxmlformats.org/wordprocessingml/2006/main">
              <w:pStyle w:val="a7"/>
              <w:shd w:val="clear" w:color="auto" w:fill="auto"/>
              <w:snapToGrid w:val="0"/>
              <w:spacing w:line="240" w:lineRule="auto"/>
              <w:jc w:val="both"/>
              <w:rPr>
                <w:sz w:val="12"/>
                <w:szCs w:val="12"/>
              </w:rPr>
            </w:pPr>
            <w:r xmlns:w="http://schemas.openxmlformats.org/wordprocessingml/2006/main" w:rsidRPr="00EC09CD">
              <w:rPr>
                <w:rStyle w:val="a6"/>
                <w:color w:val="000000"/>
                <w:sz w:val="12"/>
                <w:szCs w:val="13"/>
              </w:rPr>
              <w:t xml:space="preserve">- Το εικονίδιο θα αναβοσβήνει όταν επιλεγεί η λειτουργία «Διπλό Πλύση».</w:t>
            </w:r>
          </w:p>
        </w:tc>
        <w:tc>
          <w:tcPr>
            <w:tcW w:w="58" w:type="pct"/>
            <w:tcBorders>
              <w:top w:val="nil"/>
              <w:left w:val="nil"/>
              <w:bottom w:val="nil"/>
              <w:right w:val="nil"/>
            </w:tcBorders>
            <w:shd w:val="clear" w:color="auto" w:fill="FFFFFF"/>
          </w:tcPr>
          <w:p w14:paraId="50874769" w14:textId="77777777" w:rsidR="0038584A" w:rsidRPr="00EC09CD" w:rsidRDefault="0038584A" w:rsidP="0020018D">
            <w:pPr>
              <w:snapToGrid w:val="0"/>
              <w:jc w:val="both"/>
              <w:rPr>
                <w:color w:val="auto"/>
                <w:sz w:val="12"/>
                <w:szCs w:val="12"/>
                <w:lang w:eastAsia="zh-CN"/>
              </w:rPr>
            </w:pPr>
          </w:p>
        </w:tc>
        <w:tc>
          <w:tcPr>
            <w:tcW w:w="429" w:type="pct"/>
            <w:gridSpan w:val="2"/>
            <w:tcBorders>
              <w:top w:val="nil"/>
              <w:left w:val="nil"/>
              <w:bottom w:val="nil"/>
              <w:right w:val="nil"/>
            </w:tcBorders>
            <w:shd w:val="clear" w:color="auto" w:fill="FFFFFF"/>
            <w:vAlign w:val="center"/>
          </w:tcPr>
          <w:p w14:paraId="70CB6301" w14:textId="77777777" w:rsidR="0038584A" w:rsidRPr="00EC09CD" w:rsidRDefault="001B0BEB" w:rsidP="00C82058">
            <w:pPr>
              <w:snapToGrid w:val="0"/>
              <w:rPr>
                <w:color w:val="auto"/>
                <w:sz w:val="12"/>
                <w:szCs w:val="12"/>
              </w:rPr>
            </w:pPr>
            <w:r w:rsidRPr="00EC09CD">
              <w:rPr>
                <w:noProof/>
                <w:color w:val="auto"/>
                <w:sz w:val="12"/>
                <w:szCs w:val="22"/>
              </w:rPr>
              <w:drawing>
                <wp:inline distT="0" distB="0" distL="0" distR="0" wp14:anchorId="70C45955" wp14:editId="37A401F9">
                  <wp:extent cx="225425" cy="172616"/>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60">
                            <a:extLst>
                              <a:ext uri="{28A0092B-C50C-407E-A947-70E740481C1C}">
                                <a14:useLocalDpi xmlns:a14="http://schemas.microsoft.com/office/drawing/2010/main" val="0"/>
                              </a:ext>
                            </a:extLst>
                          </a:blip>
                          <a:srcRect l="2" t="30613" r="-21" b="12744"/>
                          <a:stretch/>
                        </pic:blipFill>
                        <pic:spPr bwMode="auto">
                          <a:xfrm>
                            <a:off x="0" y="0"/>
                            <a:ext cx="225467" cy="1726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82" w:type="pct"/>
            <w:gridSpan w:val="2"/>
            <w:tcBorders>
              <w:top w:val="nil"/>
              <w:left w:val="nil"/>
              <w:bottom w:val="nil"/>
              <w:right w:val="nil"/>
            </w:tcBorders>
            <w:shd w:val="clear" w:color="auto" w:fill="FFFFFF"/>
            <w:vAlign w:val="center"/>
          </w:tcPr>
          <w:p w14:paraId="45A211BA" w14:textId="77777777" w:rsidR="0038584A" w:rsidRPr="00EC09CD" w:rsidRDefault="0038584A" w:rsidP="00C82058">
            <w:pPr xmlns:w="http://schemas.openxmlformats.org/wordprocessingml/2006/main">
              <w:pStyle w:val="a7"/>
              <w:shd w:val="clear" w:color="auto" w:fill="auto"/>
              <w:snapToGrid w:val="0"/>
              <w:spacing w:line="240" w:lineRule="auto"/>
              <w:rPr>
                <w:b/>
                <w:bCs/>
                <w:sz w:val="12"/>
                <w:szCs w:val="12"/>
              </w:rPr>
            </w:pPr>
            <w:r xmlns:w="http://schemas.openxmlformats.org/wordprocessingml/2006/main" w:rsidRPr="00EC09CD">
              <w:rPr>
                <w:rStyle w:val="a6"/>
                <w:b/>
                <w:color w:val="000000"/>
                <w:sz w:val="12"/>
                <w:szCs w:val="13"/>
              </w:rPr>
              <w:t xml:space="preserve">Ένδειξη στεγνώματος με ζεστό αέρα</w:t>
            </w:r>
          </w:p>
        </w:tc>
      </w:tr>
      <w:tr w:rsidR="0038584A" w:rsidRPr="00EC09CD" w14:paraId="6A9A65E8" w14:textId="77777777" w:rsidTr="00452DE7">
        <w:trPr>
          <w:trHeight w:val="351"/>
        </w:trPr>
        <w:tc>
          <w:tcPr>
            <w:tcW w:w="312" w:type="pct"/>
            <w:tcBorders>
              <w:top w:val="nil"/>
              <w:left w:val="nil"/>
              <w:bottom w:val="nil"/>
              <w:right w:val="nil"/>
            </w:tcBorders>
            <w:shd w:val="clear" w:color="auto" w:fill="FFFFFF"/>
            <w:vAlign w:val="center"/>
          </w:tcPr>
          <w:p w14:paraId="06AE55DF" w14:textId="77777777" w:rsidR="0038584A" w:rsidRPr="00EC09CD" w:rsidRDefault="001B0BEB" w:rsidP="00C82058">
            <w:pPr>
              <w:snapToGrid w:val="0"/>
              <w:rPr>
                <w:color w:val="auto"/>
                <w:sz w:val="12"/>
                <w:szCs w:val="12"/>
              </w:rPr>
            </w:pPr>
            <w:r w:rsidRPr="00EC09CD">
              <w:rPr>
                <w:noProof/>
                <w:color w:val="auto"/>
                <w:sz w:val="12"/>
                <w:szCs w:val="22"/>
              </w:rPr>
              <w:drawing>
                <wp:inline distT="0" distB="0" distL="0" distR="0" wp14:anchorId="29EC7D1C" wp14:editId="708851DE">
                  <wp:extent cx="219269" cy="201783"/>
                  <wp:effectExtent l="0" t="0" r="0" b="825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61">
                            <a:extLst>
                              <a:ext uri="{28A0092B-C50C-407E-A947-70E740481C1C}">
                                <a14:useLocalDpi xmlns:a14="http://schemas.microsoft.com/office/drawing/2010/main" val="0"/>
                              </a:ext>
                            </a:extLst>
                          </a:blip>
                          <a:srcRect l="32788" t="10350" r="10047" b="-3"/>
                          <a:stretch/>
                        </pic:blipFill>
                        <pic:spPr bwMode="auto">
                          <a:xfrm>
                            <a:off x="0" y="0"/>
                            <a:ext cx="219611" cy="2020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19" w:type="pct"/>
            <w:gridSpan w:val="2"/>
            <w:tcBorders>
              <w:top w:val="nil"/>
              <w:left w:val="nil"/>
              <w:bottom w:val="nil"/>
              <w:right w:val="nil"/>
            </w:tcBorders>
            <w:shd w:val="clear" w:color="auto" w:fill="FFFFFF"/>
            <w:vAlign w:val="center"/>
          </w:tcPr>
          <w:p w14:paraId="69210149" w14:textId="77777777" w:rsidR="0038584A" w:rsidRPr="00EC09CD" w:rsidRDefault="0038584A" w:rsidP="00C82058">
            <w:pPr xmlns:w="http://schemas.openxmlformats.org/wordprocessingml/2006/main">
              <w:pStyle w:val="a7"/>
              <w:shd w:val="clear" w:color="auto" w:fill="auto"/>
              <w:snapToGrid w:val="0"/>
              <w:spacing w:line="240" w:lineRule="auto"/>
              <w:rPr>
                <w:b/>
                <w:bCs/>
                <w:sz w:val="12"/>
                <w:szCs w:val="12"/>
              </w:rPr>
            </w:pPr>
            <w:r xmlns:w="http://schemas.openxmlformats.org/wordprocessingml/2006/main" w:rsidRPr="00EC09CD">
              <w:rPr>
                <w:rStyle w:val="a6"/>
                <w:b/>
                <w:color w:val="000000"/>
                <w:sz w:val="12"/>
                <w:szCs w:val="13"/>
              </w:rPr>
              <w:t xml:space="preserve">Μισό φορτίο</w:t>
            </w:r>
          </w:p>
        </w:tc>
        <w:tc>
          <w:tcPr>
            <w:tcW w:w="58" w:type="pct"/>
            <w:tcBorders>
              <w:top w:val="nil"/>
              <w:left w:val="nil"/>
              <w:bottom w:val="nil"/>
              <w:right w:val="nil"/>
            </w:tcBorders>
            <w:shd w:val="clear" w:color="auto" w:fill="FFFFFF"/>
          </w:tcPr>
          <w:p w14:paraId="323B2CFB" w14:textId="77777777" w:rsidR="0038584A" w:rsidRPr="00EC09CD" w:rsidRDefault="0038584A" w:rsidP="0020018D">
            <w:pPr>
              <w:snapToGrid w:val="0"/>
              <w:jc w:val="both"/>
              <w:rPr>
                <w:color w:val="auto"/>
                <w:sz w:val="12"/>
                <w:szCs w:val="12"/>
                <w:lang w:eastAsia="zh-CN"/>
              </w:rPr>
            </w:pPr>
          </w:p>
        </w:tc>
        <w:tc>
          <w:tcPr>
            <w:tcW w:w="2611" w:type="pct"/>
            <w:gridSpan w:val="4"/>
            <w:tcBorders>
              <w:top w:val="nil"/>
              <w:left w:val="nil"/>
              <w:bottom w:val="nil"/>
              <w:right w:val="nil"/>
            </w:tcBorders>
            <w:shd w:val="clear" w:color="auto" w:fill="FFFFFF"/>
          </w:tcPr>
          <w:p w14:paraId="23395C65" w14:textId="2FA11061" w:rsidR="0038584A" w:rsidRPr="00EC09CD" w:rsidRDefault="0038584A" w:rsidP="0020018D">
            <w:pPr xmlns:w="http://schemas.openxmlformats.org/wordprocessingml/2006/main">
              <w:pStyle w:val="a7"/>
              <w:shd w:val="clear" w:color="auto" w:fill="auto"/>
              <w:snapToGrid w:val="0"/>
              <w:spacing w:line="240" w:lineRule="auto"/>
              <w:jc w:val="both"/>
              <w:rPr>
                <w:sz w:val="12"/>
                <w:szCs w:val="12"/>
              </w:rPr>
            </w:pPr>
            <w:r xmlns:w="http://schemas.openxmlformats.org/wordprocessingml/2006/main" w:rsidRPr="00EC09CD">
              <w:rPr>
                <w:rStyle w:val="a6"/>
                <w:color w:val="000000"/>
                <w:sz w:val="12"/>
                <w:szCs w:val="13"/>
              </w:rPr>
              <w:t xml:space="preserve">- Μόλις επιλέξετε τη λειτουργία στεγνώματος με ζεστό αέρα, θα ξεκινήσει αυτόματα μετά το πλύσιμο. Η ενδεικτική λυχνία στεγνώματος με ζεστό αέρα θα αναβοσβήνει και η οθόνη θα εμφανίσει την αντίστροφη μέτρηση.</w:t>
            </w:r>
          </w:p>
        </w:tc>
      </w:tr>
      <w:tr w:rsidR="0038584A" w:rsidRPr="00EC09CD" w14:paraId="7574EBD0" w14:textId="77777777" w:rsidTr="00C82058">
        <w:tc>
          <w:tcPr>
            <w:tcW w:w="2330" w:type="pct"/>
            <w:gridSpan w:val="3"/>
            <w:tcBorders>
              <w:top w:val="nil"/>
              <w:left w:val="nil"/>
              <w:bottom w:val="nil"/>
              <w:right w:val="nil"/>
            </w:tcBorders>
            <w:shd w:val="clear" w:color="auto" w:fill="FFFFFF"/>
          </w:tcPr>
          <w:p w14:paraId="40445F9B" w14:textId="77777777" w:rsidR="0038584A" w:rsidRPr="00EC09CD" w:rsidRDefault="0038584A" w:rsidP="0020018D">
            <w:pPr xmlns:w="http://schemas.openxmlformats.org/wordprocessingml/2006/main">
              <w:pStyle w:val="a7"/>
              <w:shd w:val="clear" w:color="auto" w:fill="auto"/>
              <w:snapToGrid w:val="0"/>
              <w:spacing w:line="240" w:lineRule="auto"/>
              <w:jc w:val="both"/>
              <w:rPr>
                <w:sz w:val="12"/>
                <w:szCs w:val="12"/>
              </w:rPr>
            </w:pPr>
            <w:r xmlns:w="http://schemas.openxmlformats.org/wordprocessingml/2006/main" w:rsidRPr="00EC09CD">
              <w:rPr>
                <w:rStyle w:val="a6"/>
                <w:color w:val="000000"/>
                <w:sz w:val="12"/>
                <w:szCs w:val="13"/>
              </w:rPr>
              <w:t xml:space="preserve">- Αυτό το εικονίδιο θα αναβοσβήνει όταν επιλεγεί η λειτουργία «Μισό φορτίο».</w:t>
            </w:r>
          </w:p>
        </w:tc>
        <w:tc>
          <w:tcPr>
            <w:tcW w:w="58" w:type="pct"/>
            <w:tcBorders>
              <w:top w:val="nil"/>
              <w:left w:val="nil"/>
              <w:bottom w:val="nil"/>
              <w:right w:val="nil"/>
            </w:tcBorders>
            <w:shd w:val="clear" w:color="auto" w:fill="FFFFFF"/>
          </w:tcPr>
          <w:p w14:paraId="1A148D7C" w14:textId="77777777" w:rsidR="0038584A" w:rsidRPr="00EC09CD" w:rsidRDefault="0038584A" w:rsidP="0020018D">
            <w:pPr>
              <w:snapToGrid w:val="0"/>
              <w:jc w:val="both"/>
              <w:rPr>
                <w:color w:val="auto"/>
                <w:sz w:val="12"/>
                <w:szCs w:val="12"/>
                <w:lang w:eastAsia="zh-CN"/>
              </w:rPr>
            </w:pPr>
          </w:p>
        </w:tc>
        <w:tc>
          <w:tcPr>
            <w:tcW w:w="2611" w:type="pct"/>
            <w:gridSpan w:val="4"/>
            <w:tcBorders>
              <w:top w:val="nil"/>
              <w:left w:val="nil"/>
              <w:bottom w:val="nil"/>
              <w:right w:val="nil"/>
            </w:tcBorders>
            <w:shd w:val="clear" w:color="auto" w:fill="FFFFFF"/>
          </w:tcPr>
          <w:p w14:paraId="21848F29" w14:textId="77777777" w:rsidR="0038584A" w:rsidRPr="00EC09CD" w:rsidRDefault="0038584A" w:rsidP="0020018D">
            <w:pPr>
              <w:snapToGrid w:val="0"/>
              <w:jc w:val="both"/>
              <w:rPr>
                <w:color w:val="auto"/>
                <w:sz w:val="12"/>
                <w:szCs w:val="12"/>
                <w:lang w:eastAsia="zh-CN"/>
              </w:rPr>
            </w:pPr>
          </w:p>
        </w:tc>
      </w:tr>
    </w:tbl>
    <w:p w14:paraId="21877530" w14:textId="77777777" w:rsidR="00C82058" w:rsidRPr="00EC09CD" w:rsidRDefault="00C82058">
      <w:pPr>
        <w:widowControl/>
        <w:rPr>
          <w:sz w:val="22"/>
          <w:szCs w:val="22"/>
        </w:rPr>
      </w:pPr>
      <w:bookmarkStart w:id="31" w:name="bookmark12"/>
      <w:r w:rsidRPr="00EC09CD">
        <w:rPr>
          <w:sz w:val="22"/>
          <w:szCs w:val="22"/>
        </w:rPr>
        <w:br w:type="page"/>
      </w:r>
    </w:p>
    <w:p w14:paraId="64A77832" w14:textId="77777777" w:rsidR="0038584A" w:rsidRPr="00EC09CD" w:rsidRDefault="0038584A" w:rsidP="00542891">
      <w:pPr xmlns:w="http://schemas.openxmlformats.org/wordprocessingml/2006/main">
        <w:pStyle w:val="2"/>
        <w:rPr>
          <w:sz w:val="20"/>
          <w:szCs w:val="20"/>
        </w:rPr>
      </w:pPr>
      <w:bookmarkStart xmlns:w="http://schemas.openxmlformats.org/wordprocessingml/2006/main" w:id="32" w:name="_Toc213854314"/>
      <w:r xmlns:w="http://schemas.openxmlformats.org/wordprocessingml/2006/main" w:rsidRPr="00EC09CD">
        <w:rPr>
          <w:sz w:val="20"/>
          <w:szCs w:val="20"/>
        </w:rPr>
        <w:lastRenderedPageBreak xmlns:w="http://schemas.openxmlformats.org/wordprocessingml/2006/main"/>
      </w:r>
      <w:r xmlns:w="http://schemas.openxmlformats.org/wordprocessingml/2006/main" w:rsidRPr="00EC09CD">
        <w:rPr>
          <w:sz w:val="20"/>
          <w:szCs w:val="20"/>
        </w:rPr>
        <w:t xml:space="preserve">Πίνακας προγράμματος</w:t>
      </w:r>
      <w:bookmarkEnd xmlns:w="http://schemas.openxmlformats.org/wordprocessingml/2006/main" w:id="31"/>
      <w:bookmarkEnd xmlns:w="http://schemas.openxmlformats.org/wordprocessingml/2006/main" w:id="32"/>
    </w:p>
    <w:p w14:paraId="07BAF421" w14:textId="77777777" w:rsidR="0038584A" w:rsidRPr="00EC09CD" w:rsidRDefault="0038584A" w:rsidP="0020018D">
      <w:pPr xmlns:w="http://schemas.openxmlformats.org/wordprocessingml/2006/main">
        <w:pStyle w:val="a4"/>
        <w:shd w:val="clear" w:color="auto" w:fill="auto"/>
        <w:snapToGrid w:val="0"/>
        <w:spacing w:line="240" w:lineRule="auto"/>
        <w:jc w:val="both"/>
        <w:rPr>
          <w:sz w:val="14"/>
          <w:szCs w:val="13"/>
        </w:rPr>
      </w:pPr>
      <w:r xmlns:w="http://schemas.openxmlformats.org/wordprocessingml/2006/main" w:rsidRPr="00EC09CD">
        <w:rPr>
          <w:rStyle w:val="Char0"/>
          <w:color w:val="000000"/>
          <w:sz w:val="14"/>
          <w:szCs w:val="13"/>
        </w:rPr>
        <w:t xml:space="preserve">Όλα τα πρόσθετα προγράμματα παρατίθενται στον παρακάτω πίνακα προγραμμάτων.</w:t>
      </w:r>
    </w:p>
    <w:tbl>
      <w:tblPr>
        <w:tblW w:w="5000" w:type="pct"/>
        <w:tblCellMar>
          <w:top w:w="28" w:type="dxa"/>
          <w:left w:w="0" w:type="dxa"/>
          <w:bottom w:w="28" w:type="dxa"/>
          <w:right w:w="57" w:type="dxa"/>
        </w:tblCellMar>
        <w:tblLook w:val="0000" w:firstRow="0" w:lastRow="0" w:firstColumn="0" w:lastColumn="0" w:noHBand="0" w:noVBand="0"/>
      </w:tblPr>
      <w:tblGrid>
        <w:gridCol w:w="1052"/>
        <w:gridCol w:w="1233"/>
        <w:gridCol w:w="524"/>
        <w:gridCol w:w="990"/>
        <w:gridCol w:w="990"/>
        <w:gridCol w:w="888"/>
        <w:gridCol w:w="1003"/>
      </w:tblGrid>
      <w:tr w:rsidR="0038584A" w:rsidRPr="00EC09CD" w14:paraId="76345341" w14:textId="77777777" w:rsidTr="00C82058">
        <w:tc>
          <w:tcPr>
            <w:tcW w:w="430" w:type="pct"/>
            <w:vMerge w:val="restart"/>
            <w:tcBorders>
              <w:top w:val="single" w:sz="4" w:space="0" w:color="auto"/>
              <w:left w:val="single" w:sz="4" w:space="0" w:color="auto"/>
              <w:bottom w:val="nil"/>
              <w:right w:val="nil"/>
            </w:tcBorders>
            <w:shd w:val="clear" w:color="auto" w:fill="FFFFFF"/>
            <w:tcMar>
              <w:left w:w="57" w:type="dxa"/>
            </w:tcMar>
            <w:vAlign w:val="center"/>
          </w:tcPr>
          <w:p w14:paraId="2A3440ED" w14:textId="77777777" w:rsidR="0038584A" w:rsidRPr="00EC09CD" w:rsidRDefault="0038584A" w:rsidP="00C82058">
            <w:pPr xmlns:w="http://schemas.openxmlformats.org/wordprocessingml/2006/main">
              <w:pStyle w:val="a7"/>
              <w:shd w:val="clear" w:color="auto" w:fill="auto"/>
              <w:snapToGrid w:val="0"/>
              <w:spacing w:line="240" w:lineRule="auto"/>
              <w:jc w:val="center"/>
              <w:rPr>
                <w:b/>
                <w:bCs/>
                <w:sz w:val="12"/>
                <w:szCs w:val="12"/>
              </w:rPr>
            </w:pPr>
            <w:r xmlns:w="http://schemas.openxmlformats.org/wordprocessingml/2006/main" w:rsidRPr="00EC09CD">
              <w:rPr>
                <w:rStyle w:val="a6"/>
                <w:b/>
                <w:color w:val="000000"/>
                <w:sz w:val="12"/>
                <w:szCs w:val="13"/>
              </w:rPr>
              <w:t xml:space="preserve">Πρόγραμμα</w:t>
            </w:r>
          </w:p>
        </w:tc>
        <w:tc>
          <w:tcPr>
            <w:tcW w:w="1391" w:type="pct"/>
            <w:gridSpan w:val="2"/>
            <w:vMerge w:val="restart"/>
            <w:tcBorders>
              <w:top w:val="single" w:sz="4" w:space="0" w:color="auto"/>
              <w:left w:val="single" w:sz="4" w:space="0" w:color="auto"/>
              <w:bottom w:val="nil"/>
              <w:right w:val="nil"/>
            </w:tcBorders>
            <w:shd w:val="clear" w:color="auto" w:fill="FFFFFF"/>
            <w:tcMar>
              <w:left w:w="57" w:type="dxa"/>
            </w:tcMar>
            <w:vAlign w:val="center"/>
          </w:tcPr>
          <w:p w14:paraId="31AB7AA6" w14:textId="77777777" w:rsidR="0038584A" w:rsidRPr="00EC09CD" w:rsidRDefault="0038584A" w:rsidP="00C82058">
            <w:pPr xmlns:w="http://schemas.openxmlformats.org/wordprocessingml/2006/main">
              <w:pStyle w:val="a7"/>
              <w:shd w:val="clear" w:color="auto" w:fill="auto"/>
              <w:snapToGrid w:val="0"/>
              <w:spacing w:line="240" w:lineRule="auto"/>
              <w:jc w:val="center"/>
              <w:rPr>
                <w:b/>
                <w:bCs/>
                <w:sz w:val="12"/>
                <w:szCs w:val="12"/>
              </w:rPr>
            </w:pPr>
            <w:r xmlns:w="http://schemas.openxmlformats.org/wordprocessingml/2006/main" w:rsidRPr="00EC09CD">
              <w:rPr>
                <w:rStyle w:val="a6"/>
                <w:b/>
                <w:color w:val="000000"/>
                <w:sz w:val="12"/>
                <w:szCs w:val="13"/>
              </w:rPr>
              <w:t xml:space="preserve">Επίπεδο ρύπανσης</w:t>
            </w:r>
          </w:p>
        </w:tc>
        <w:tc>
          <w:tcPr>
            <w:tcW w:w="945" w:type="pct"/>
            <w:tcBorders>
              <w:top w:val="single" w:sz="4" w:space="0" w:color="auto"/>
              <w:left w:val="single" w:sz="4" w:space="0" w:color="auto"/>
              <w:bottom w:val="nil"/>
              <w:right w:val="nil"/>
            </w:tcBorders>
            <w:shd w:val="clear" w:color="auto" w:fill="FFFFFF"/>
            <w:tcMar>
              <w:left w:w="57" w:type="dxa"/>
            </w:tcMar>
            <w:vAlign w:val="center"/>
          </w:tcPr>
          <w:p w14:paraId="1A8CEEC6" w14:textId="12AB3005" w:rsidR="0038584A" w:rsidRPr="00EC09CD" w:rsidRDefault="00C82058" w:rsidP="00C82058">
            <w:pPr xmlns:w="http://schemas.openxmlformats.org/wordprocessingml/2006/main">
              <w:pStyle w:val="a7"/>
              <w:shd w:val="clear" w:color="auto" w:fill="auto"/>
              <w:snapToGrid w:val="0"/>
              <w:spacing w:line="240" w:lineRule="auto"/>
              <w:jc w:val="center"/>
              <w:rPr>
                <w:b/>
                <w:bCs/>
                <w:sz w:val="12"/>
                <w:szCs w:val="12"/>
              </w:rPr>
            </w:pPr>
            <w:r xmlns:w="http://schemas.openxmlformats.org/wordprocessingml/2006/main" w:rsidRPr="00EC09CD">
              <w:rPr>
                <w:rStyle w:val="a6"/>
                <w:b/>
                <w:color w:val="000000"/>
                <w:sz w:val="12"/>
                <w:szCs w:val="13"/>
              </w:rPr>
              <w:t xml:space="preserve">*Κατανάλωση νερού (λίτρα)</w:t>
            </w:r>
          </w:p>
        </w:tc>
        <w:tc>
          <w:tcPr>
            <w:tcW w:w="945" w:type="pct"/>
            <w:tcBorders>
              <w:top w:val="single" w:sz="4" w:space="0" w:color="auto"/>
              <w:left w:val="single" w:sz="4" w:space="0" w:color="auto"/>
              <w:bottom w:val="nil"/>
              <w:right w:val="nil"/>
            </w:tcBorders>
            <w:shd w:val="clear" w:color="auto" w:fill="FFFFFF"/>
            <w:tcMar>
              <w:left w:w="57" w:type="dxa"/>
            </w:tcMar>
            <w:vAlign w:val="center"/>
          </w:tcPr>
          <w:p w14:paraId="2BB0EBD0" w14:textId="77777777" w:rsidR="0038584A" w:rsidRPr="00EC09CD" w:rsidRDefault="00C82058" w:rsidP="00C82058">
            <w:pPr xmlns:w="http://schemas.openxmlformats.org/wordprocessingml/2006/main">
              <w:pStyle w:val="a7"/>
              <w:shd w:val="clear" w:color="auto" w:fill="auto"/>
              <w:snapToGrid w:val="0"/>
              <w:spacing w:line="240" w:lineRule="auto"/>
              <w:jc w:val="center"/>
              <w:rPr>
                <w:b/>
                <w:bCs/>
                <w:sz w:val="12"/>
                <w:szCs w:val="12"/>
              </w:rPr>
            </w:pPr>
            <w:r xmlns:w="http://schemas.openxmlformats.org/wordprocessingml/2006/main" w:rsidRPr="00EC09CD">
              <w:rPr>
                <w:rStyle w:val="a6"/>
                <w:b/>
                <w:color w:val="000000"/>
                <w:sz w:val="12"/>
                <w:szCs w:val="13"/>
              </w:rPr>
              <w:t xml:space="preserve">**Χρόνος (λεπτά)**</w:t>
            </w:r>
          </w:p>
        </w:tc>
        <w:tc>
          <w:tcPr>
            <w:tcW w:w="334" w:type="pct"/>
            <w:vMerge w:val="restart"/>
            <w:tcBorders>
              <w:top w:val="single" w:sz="4" w:space="0" w:color="auto"/>
              <w:left w:val="single" w:sz="4" w:space="0" w:color="auto"/>
              <w:bottom w:val="nil"/>
              <w:right w:val="nil"/>
            </w:tcBorders>
            <w:shd w:val="clear" w:color="auto" w:fill="FFFFFF"/>
            <w:tcMar>
              <w:left w:w="57" w:type="dxa"/>
            </w:tcMar>
            <w:vAlign w:val="center"/>
          </w:tcPr>
          <w:p w14:paraId="3D5341C9" w14:textId="6658C305" w:rsidR="0038584A" w:rsidRPr="00EC09CD" w:rsidRDefault="0038584A" w:rsidP="00C82058">
            <w:pPr xmlns:w="http://schemas.openxmlformats.org/wordprocessingml/2006/main">
              <w:pStyle w:val="a7"/>
              <w:shd w:val="clear" w:color="auto" w:fill="auto"/>
              <w:snapToGrid w:val="0"/>
              <w:spacing w:line="240" w:lineRule="auto"/>
              <w:jc w:val="center"/>
              <w:rPr>
                <w:b/>
                <w:bCs/>
                <w:sz w:val="12"/>
                <w:szCs w:val="12"/>
              </w:rPr>
            </w:pPr>
            <w:r xmlns:w="http://schemas.openxmlformats.org/wordprocessingml/2006/main" w:rsidRPr="00EC09CD">
              <w:rPr>
                <w:rStyle w:val="a6"/>
                <w:b/>
                <w:color w:val="000000"/>
                <w:sz w:val="12"/>
                <w:szCs w:val="13"/>
              </w:rPr>
              <w:t xml:space="preserve">Θερμοκρασία (°C)</w:t>
            </w:r>
          </w:p>
        </w:tc>
        <w:tc>
          <w:tcPr>
            <w:tcW w:w="955" w:type="pct"/>
            <w:tcBorders>
              <w:top w:val="single" w:sz="4" w:space="0" w:color="auto"/>
              <w:left w:val="single" w:sz="4" w:space="0" w:color="auto"/>
              <w:bottom w:val="nil"/>
              <w:right w:val="single" w:sz="4" w:space="0" w:color="auto"/>
            </w:tcBorders>
            <w:shd w:val="clear" w:color="auto" w:fill="FFFFFF"/>
            <w:tcMar>
              <w:left w:w="57" w:type="dxa"/>
            </w:tcMar>
            <w:vAlign w:val="center"/>
          </w:tcPr>
          <w:p w14:paraId="3E0F90D7" w14:textId="77777777" w:rsidR="0038584A" w:rsidRPr="00EC09CD" w:rsidRDefault="0038584A" w:rsidP="00C82058">
            <w:pPr xmlns:w="http://schemas.openxmlformats.org/wordprocessingml/2006/main">
              <w:pStyle w:val="a7"/>
              <w:shd w:val="clear" w:color="auto" w:fill="auto"/>
              <w:snapToGrid w:val="0"/>
              <w:spacing w:line="240" w:lineRule="auto"/>
              <w:jc w:val="center"/>
              <w:rPr>
                <w:b/>
                <w:bCs/>
                <w:sz w:val="12"/>
                <w:szCs w:val="12"/>
              </w:rPr>
            </w:pPr>
            <w:r xmlns:w="http://schemas.openxmlformats.org/wordprocessingml/2006/main" w:rsidRPr="00EC09CD">
              <w:rPr>
                <w:rStyle w:val="a6"/>
                <w:b/>
                <w:color w:val="000000"/>
                <w:sz w:val="12"/>
                <w:szCs w:val="13"/>
              </w:rPr>
              <w:t xml:space="preserve">*Κατανάλωση ενέργειας (kWh)</w:t>
            </w:r>
          </w:p>
        </w:tc>
      </w:tr>
      <w:tr w:rsidR="0038584A" w:rsidRPr="00EC09CD" w14:paraId="0A420525" w14:textId="77777777" w:rsidTr="00C82058">
        <w:tc>
          <w:tcPr>
            <w:tcW w:w="430" w:type="pct"/>
            <w:vMerge/>
            <w:tcBorders>
              <w:top w:val="nil"/>
              <w:left w:val="single" w:sz="4" w:space="0" w:color="auto"/>
              <w:bottom w:val="nil"/>
              <w:right w:val="nil"/>
            </w:tcBorders>
            <w:shd w:val="clear" w:color="auto" w:fill="FFFFFF"/>
            <w:tcMar>
              <w:left w:w="57" w:type="dxa"/>
            </w:tcMar>
            <w:vAlign w:val="center"/>
          </w:tcPr>
          <w:p w14:paraId="506AEBEF" w14:textId="77777777" w:rsidR="0038584A" w:rsidRPr="00EC09CD" w:rsidRDefault="0038584A" w:rsidP="00C82058">
            <w:pPr>
              <w:pStyle w:val="a7"/>
              <w:shd w:val="clear" w:color="auto" w:fill="auto"/>
              <w:snapToGrid w:val="0"/>
              <w:spacing w:line="240" w:lineRule="auto"/>
              <w:jc w:val="center"/>
              <w:rPr>
                <w:b/>
                <w:bCs/>
                <w:sz w:val="12"/>
                <w:szCs w:val="12"/>
              </w:rPr>
            </w:pPr>
          </w:p>
        </w:tc>
        <w:tc>
          <w:tcPr>
            <w:tcW w:w="1391" w:type="pct"/>
            <w:gridSpan w:val="2"/>
            <w:vMerge/>
            <w:tcBorders>
              <w:top w:val="nil"/>
              <w:left w:val="single" w:sz="4" w:space="0" w:color="auto"/>
              <w:bottom w:val="nil"/>
              <w:right w:val="nil"/>
            </w:tcBorders>
            <w:shd w:val="clear" w:color="auto" w:fill="FFFFFF"/>
            <w:tcMar>
              <w:left w:w="57" w:type="dxa"/>
            </w:tcMar>
            <w:vAlign w:val="center"/>
          </w:tcPr>
          <w:p w14:paraId="30EA0B76" w14:textId="77777777" w:rsidR="0038584A" w:rsidRPr="00EC09CD" w:rsidRDefault="0038584A" w:rsidP="00C82058">
            <w:pPr>
              <w:pStyle w:val="a7"/>
              <w:shd w:val="clear" w:color="auto" w:fill="auto"/>
              <w:snapToGrid w:val="0"/>
              <w:spacing w:line="240" w:lineRule="auto"/>
              <w:jc w:val="center"/>
              <w:rPr>
                <w:b/>
                <w:bCs/>
                <w:sz w:val="12"/>
                <w:szCs w:val="12"/>
              </w:rPr>
            </w:pPr>
          </w:p>
        </w:tc>
        <w:tc>
          <w:tcPr>
            <w:tcW w:w="945" w:type="pct"/>
            <w:tcBorders>
              <w:top w:val="single" w:sz="4" w:space="0" w:color="auto"/>
              <w:left w:val="single" w:sz="4" w:space="0" w:color="auto"/>
              <w:bottom w:val="nil"/>
              <w:right w:val="nil"/>
            </w:tcBorders>
            <w:shd w:val="clear" w:color="auto" w:fill="FFFFFF"/>
            <w:tcMar>
              <w:left w:w="57" w:type="dxa"/>
            </w:tcMar>
            <w:vAlign w:val="center"/>
          </w:tcPr>
          <w:p w14:paraId="1DC68D54" w14:textId="77777777" w:rsidR="0038584A" w:rsidRPr="00EC09CD" w:rsidRDefault="0038584A" w:rsidP="00C82058">
            <w:pPr xmlns:w="http://schemas.openxmlformats.org/wordprocessingml/2006/main">
              <w:pStyle w:val="a7"/>
              <w:shd w:val="clear" w:color="auto" w:fill="auto"/>
              <w:snapToGrid w:val="0"/>
              <w:spacing w:line="240" w:lineRule="auto"/>
              <w:jc w:val="center"/>
              <w:rPr>
                <w:b/>
                <w:bCs/>
                <w:sz w:val="10"/>
                <w:szCs w:val="10"/>
              </w:rPr>
            </w:pPr>
            <w:r xmlns:w="http://schemas.openxmlformats.org/wordprocessingml/2006/main" w:rsidRPr="00EC09CD">
              <w:rPr>
                <w:rStyle w:val="a6"/>
                <w:b/>
                <w:color w:val="000000"/>
                <w:sz w:val="10"/>
                <w:szCs w:val="13"/>
              </w:rPr>
              <w:t xml:space="preserve">15 σετ</w:t>
            </w:r>
          </w:p>
        </w:tc>
        <w:tc>
          <w:tcPr>
            <w:tcW w:w="945" w:type="pct"/>
            <w:tcBorders>
              <w:top w:val="single" w:sz="4" w:space="0" w:color="auto"/>
              <w:left w:val="single" w:sz="4" w:space="0" w:color="auto"/>
              <w:bottom w:val="nil"/>
              <w:right w:val="nil"/>
            </w:tcBorders>
            <w:shd w:val="clear" w:color="auto" w:fill="FFFFFF"/>
            <w:tcMar>
              <w:left w:w="57" w:type="dxa"/>
            </w:tcMar>
            <w:vAlign w:val="center"/>
          </w:tcPr>
          <w:p w14:paraId="652892B9" w14:textId="77777777" w:rsidR="0038584A" w:rsidRPr="00EC09CD" w:rsidRDefault="0038584A" w:rsidP="00C82058">
            <w:pPr xmlns:w="http://schemas.openxmlformats.org/wordprocessingml/2006/main">
              <w:pStyle w:val="a7"/>
              <w:shd w:val="clear" w:color="auto" w:fill="auto"/>
              <w:snapToGrid w:val="0"/>
              <w:spacing w:line="240" w:lineRule="auto"/>
              <w:jc w:val="center"/>
              <w:rPr>
                <w:b/>
                <w:bCs/>
                <w:sz w:val="10"/>
                <w:szCs w:val="10"/>
              </w:rPr>
            </w:pPr>
            <w:r xmlns:w="http://schemas.openxmlformats.org/wordprocessingml/2006/main" w:rsidRPr="00EC09CD">
              <w:rPr>
                <w:rStyle w:val="a6"/>
                <w:b/>
                <w:color w:val="000000"/>
                <w:sz w:val="10"/>
                <w:szCs w:val="13"/>
              </w:rPr>
              <w:t xml:space="preserve">15 σετ</w:t>
            </w:r>
          </w:p>
        </w:tc>
        <w:tc>
          <w:tcPr>
            <w:tcW w:w="334" w:type="pct"/>
            <w:vMerge/>
            <w:tcBorders>
              <w:top w:val="nil"/>
              <w:left w:val="single" w:sz="4" w:space="0" w:color="auto"/>
              <w:bottom w:val="nil"/>
              <w:right w:val="nil"/>
            </w:tcBorders>
            <w:shd w:val="clear" w:color="auto" w:fill="FFFFFF"/>
            <w:tcMar>
              <w:left w:w="57" w:type="dxa"/>
            </w:tcMar>
            <w:vAlign w:val="center"/>
          </w:tcPr>
          <w:p w14:paraId="6091C0C9" w14:textId="77777777" w:rsidR="0038584A" w:rsidRPr="00EC09CD" w:rsidRDefault="0038584A" w:rsidP="00C82058">
            <w:pPr>
              <w:pStyle w:val="a7"/>
              <w:shd w:val="clear" w:color="auto" w:fill="auto"/>
              <w:snapToGrid w:val="0"/>
              <w:spacing w:line="240" w:lineRule="auto"/>
              <w:jc w:val="center"/>
              <w:rPr>
                <w:b/>
                <w:bCs/>
                <w:sz w:val="10"/>
                <w:szCs w:val="10"/>
              </w:rPr>
            </w:pPr>
          </w:p>
        </w:tc>
        <w:tc>
          <w:tcPr>
            <w:tcW w:w="955" w:type="pct"/>
            <w:tcBorders>
              <w:top w:val="single" w:sz="4" w:space="0" w:color="auto"/>
              <w:left w:val="single" w:sz="4" w:space="0" w:color="auto"/>
              <w:bottom w:val="nil"/>
              <w:right w:val="single" w:sz="4" w:space="0" w:color="auto"/>
            </w:tcBorders>
            <w:shd w:val="clear" w:color="auto" w:fill="FFFFFF"/>
            <w:tcMar>
              <w:left w:w="57" w:type="dxa"/>
            </w:tcMar>
            <w:vAlign w:val="center"/>
          </w:tcPr>
          <w:p w14:paraId="529DC958" w14:textId="77777777" w:rsidR="0038584A" w:rsidRPr="00EC09CD" w:rsidRDefault="0038584A" w:rsidP="00C82058">
            <w:pPr xmlns:w="http://schemas.openxmlformats.org/wordprocessingml/2006/main">
              <w:pStyle w:val="a7"/>
              <w:shd w:val="clear" w:color="auto" w:fill="auto"/>
              <w:snapToGrid w:val="0"/>
              <w:spacing w:line="240" w:lineRule="auto"/>
              <w:jc w:val="center"/>
              <w:rPr>
                <w:b/>
                <w:bCs/>
                <w:sz w:val="10"/>
                <w:szCs w:val="10"/>
              </w:rPr>
            </w:pPr>
            <w:r xmlns:w="http://schemas.openxmlformats.org/wordprocessingml/2006/main" w:rsidRPr="00EC09CD">
              <w:rPr>
                <w:rStyle w:val="a6"/>
                <w:b/>
                <w:color w:val="000000"/>
                <w:sz w:val="10"/>
                <w:szCs w:val="13"/>
              </w:rPr>
              <w:t xml:space="preserve">15 σετ</w:t>
            </w:r>
          </w:p>
        </w:tc>
      </w:tr>
      <w:tr w:rsidR="0038584A" w:rsidRPr="00EC09CD" w14:paraId="0E3BF0C4" w14:textId="77777777" w:rsidTr="00C82058">
        <w:tc>
          <w:tcPr>
            <w:tcW w:w="430" w:type="pct"/>
            <w:tcBorders>
              <w:top w:val="single" w:sz="4" w:space="0" w:color="auto"/>
              <w:left w:val="single" w:sz="4" w:space="0" w:color="auto"/>
              <w:bottom w:val="nil"/>
              <w:right w:val="nil"/>
            </w:tcBorders>
            <w:shd w:val="clear" w:color="auto" w:fill="FFFFFF"/>
            <w:tcMar>
              <w:left w:w="57" w:type="dxa"/>
            </w:tcMar>
            <w:vAlign w:val="center"/>
          </w:tcPr>
          <w:p w14:paraId="21CC1D8E" w14:textId="68710A32" w:rsidR="0038584A" w:rsidRPr="00EC09CD" w:rsidRDefault="0038584A" w:rsidP="00C82058">
            <w:pPr xmlns:w="http://schemas.openxmlformats.org/wordprocessingml/2006/main">
              <w:pStyle w:val="a7"/>
              <w:shd w:val="clear" w:color="auto" w:fill="auto"/>
              <w:snapToGrid w:val="0"/>
              <w:spacing w:line="240" w:lineRule="auto"/>
              <w:jc w:val="center"/>
              <w:rPr>
                <w:b/>
                <w:bCs/>
                <w:sz w:val="12"/>
                <w:szCs w:val="12"/>
              </w:rPr>
            </w:pPr>
            <w:r xmlns:w="http://schemas.openxmlformats.org/wordprocessingml/2006/main" w:rsidRPr="00EC09CD">
              <w:rPr>
                <w:rStyle w:val="a6"/>
                <w:b/>
                <w:color w:val="000000"/>
                <w:sz w:val="12"/>
                <w:szCs w:val="13"/>
              </w:rPr>
              <w:t xml:space="preserve">***ΟΙΚΟΛΟΓΙΚΗ 50°C</w:t>
            </w:r>
          </w:p>
        </w:tc>
        <w:tc>
          <w:tcPr>
            <w:tcW w:w="1127" w:type="pct"/>
            <w:tcBorders>
              <w:top w:val="single" w:sz="4" w:space="0" w:color="auto"/>
              <w:left w:val="single" w:sz="4" w:space="0" w:color="auto"/>
              <w:bottom w:val="nil"/>
              <w:right w:val="nil"/>
            </w:tcBorders>
            <w:shd w:val="clear" w:color="auto" w:fill="FFFFFF"/>
            <w:tcMar>
              <w:left w:w="57" w:type="dxa"/>
            </w:tcMar>
          </w:tcPr>
          <w:p w14:paraId="2E96A482" w14:textId="77777777" w:rsidR="0038584A" w:rsidRPr="00EC09CD" w:rsidRDefault="0038584A" w:rsidP="0020018D">
            <w:pPr xmlns:w="http://schemas.openxmlformats.org/wordprocessingml/2006/main">
              <w:pStyle w:val="a7"/>
              <w:shd w:val="clear" w:color="auto" w:fill="auto"/>
              <w:snapToGrid w:val="0"/>
              <w:spacing w:line="240" w:lineRule="auto"/>
              <w:jc w:val="both"/>
              <w:rPr>
                <w:sz w:val="10"/>
                <w:szCs w:val="10"/>
              </w:rPr>
            </w:pPr>
            <w:r xmlns:w="http://schemas.openxmlformats.org/wordprocessingml/2006/main" w:rsidRPr="00EC09CD">
              <w:rPr>
                <w:rStyle w:val="a6"/>
                <w:color w:val="000000"/>
                <w:sz w:val="10"/>
                <w:szCs w:val="13"/>
              </w:rPr>
              <w:t xml:space="preserve">Το πιο οικονομικό πρόγραμμα πλύσης για τον καθαρισμό μετρίως λερωμένων καθημερινών επιτραπέζιων σκευών.</w:t>
            </w:r>
          </w:p>
        </w:tc>
        <w:tc>
          <w:tcPr>
            <w:tcW w:w="264" w:type="pct"/>
            <w:tcBorders>
              <w:top w:val="single" w:sz="4" w:space="0" w:color="auto"/>
              <w:left w:val="single" w:sz="4" w:space="0" w:color="auto"/>
              <w:bottom w:val="nil"/>
              <w:right w:val="nil"/>
            </w:tcBorders>
            <w:shd w:val="clear" w:color="auto" w:fill="FFFFFF"/>
            <w:tcMar>
              <w:left w:w="57" w:type="dxa"/>
            </w:tcMar>
            <w:vAlign w:val="center"/>
          </w:tcPr>
          <w:p w14:paraId="6431D37C"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Μέτριος</w:t>
            </w:r>
          </w:p>
        </w:tc>
        <w:tc>
          <w:tcPr>
            <w:tcW w:w="945" w:type="pct"/>
            <w:tcBorders>
              <w:top w:val="single" w:sz="4" w:space="0" w:color="auto"/>
              <w:left w:val="single" w:sz="4" w:space="0" w:color="auto"/>
              <w:bottom w:val="nil"/>
              <w:right w:val="nil"/>
            </w:tcBorders>
            <w:shd w:val="clear" w:color="auto" w:fill="FFFFFF"/>
            <w:tcMar>
              <w:left w:w="57" w:type="dxa"/>
            </w:tcMar>
            <w:vAlign w:val="center"/>
          </w:tcPr>
          <w:p w14:paraId="668B2817"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10.0</w:t>
            </w:r>
          </w:p>
        </w:tc>
        <w:tc>
          <w:tcPr>
            <w:tcW w:w="945" w:type="pct"/>
            <w:tcBorders>
              <w:top w:val="single" w:sz="4" w:space="0" w:color="auto"/>
              <w:left w:val="single" w:sz="4" w:space="0" w:color="auto"/>
              <w:bottom w:val="nil"/>
              <w:right w:val="nil"/>
            </w:tcBorders>
            <w:shd w:val="clear" w:color="auto" w:fill="FFFFFF"/>
            <w:tcMar>
              <w:left w:w="57" w:type="dxa"/>
            </w:tcMar>
            <w:vAlign w:val="center"/>
          </w:tcPr>
          <w:p w14:paraId="038DF7B7"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288</w:t>
            </w:r>
          </w:p>
        </w:tc>
        <w:tc>
          <w:tcPr>
            <w:tcW w:w="334" w:type="pct"/>
            <w:tcBorders>
              <w:top w:val="single" w:sz="4" w:space="0" w:color="auto"/>
              <w:left w:val="single" w:sz="4" w:space="0" w:color="auto"/>
              <w:bottom w:val="nil"/>
              <w:right w:val="nil"/>
            </w:tcBorders>
            <w:shd w:val="clear" w:color="auto" w:fill="FFFFFF"/>
            <w:tcMar>
              <w:left w:w="57" w:type="dxa"/>
            </w:tcMar>
            <w:vAlign w:val="center"/>
          </w:tcPr>
          <w:p w14:paraId="7864D688"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50</w:t>
            </w:r>
          </w:p>
        </w:tc>
        <w:tc>
          <w:tcPr>
            <w:tcW w:w="955" w:type="pct"/>
            <w:tcBorders>
              <w:top w:val="single" w:sz="4" w:space="0" w:color="auto"/>
              <w:left w:val="single" w:sz="4" w:space="0" w:color="auto"/>
              <w:bottom w:val="nil"/>
              <w:right w:val="single" w:sz="4" w:space="0" w:color="auto"/>
            </w:tcBorders>
            <w:shd w:val="clear" w:color="auto" w:fill="FFFFFF"/>
            <w:tcMar>
              <w:left w:w="57" w:type="dxa"/>
            </w:tcMar>
            <w:vAlign w:val="center"/>
          </w:tcPr>
          <w:p w14:paraId="4F87224E"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0,650</w:t>
            </w:r>
          </w:p>
        </w:tc>
      </w:tr>
      <w:tr w:rsidR="0038584A" w:rsidRPr="00EC09CD" w14:paraId="2DD70AC3" w14:textId="77777777" w:rsidTr="00C82058">
        <w:tc>
          <w:tcPr>
            <w:tcW w:w="430" w:type="pct"/>
            <w:tcBorders>
              <w:top w:val="single" w:sz="4" w:space="0" w:color="auto"/>
              <w:left w:val="single" w:sz="4" w:space="0" w:color="auto"/>
              <w:bottom w:val="nil"/>
              <w:right w:val="nil"/>
            </w:tcBorders>
            <w:shd w:val="clear" w:color="auto" w:fill="FFFFFF"/>
            <w:tcMar>
              <w:left w:w="57" w:type="dxa"/>
            </w:tcMar>
            <w:vAlign w:val="center"/>
          </w:tcPr>
          <w:p w14:paraId="2C904E4B" w14:textId="6448F2E4" w:rsidR="0038584A" w:rsidRPr="00EC09CD" w:rsidRDefault="0038584A" w:rsidP="00C82058">
            <w:pPr xmlns:w="http://schemas.openxmlformats.org/wordprocessingml/2006/main">
              <w:pStyle w:val="a7"/>
              <w:shd w:val="clear" w:color="auto" w:fill="auto"/>
              <w:snapToGrid w:val="0"/>
              <w:spacing w:line="240" w:lineRule="auto"/>
              <w:jc w:val="center"/>
              <w:rPr>
                <w:b/>
                <w:bCs/>
                <w:sz w:val="12"/>
                <w:szCs w:val="12"/>
              </w:rPr>
            </w:pPr>
            <w:r xmlns:w="http://schemas.openxmlformats.org/wordprocessingml/2006/main" w:rsidRPr="00EC09CD">
              <w:rPr>
                <w:rStyle w:val="a6"/>
                <w:b/>
                <w:color w:val="000000"/>
                <w:sz w:val="12"/>
                <w:szCs w:val="13"/>
              </w:rPr>
              <w:t xml:space="preserve">Εντατικός καθαρισμός 65°C</w:t>
            </w:r>
          </w:p>
        </w:tc>
        <w:tc>
          <w:tcPr>
            <w:tcW w:w="1127" w:type="pct"/>
            <w:tcBorders>
              <w:top w:val="single" w:sz="4" w:space="0" w:color="auto"/>
              <w:left w:val="single" w:sz="4" w:space="0" w:color="auto"/>
              <w:bottom w:val="nil"/>
              <w:right w:val="nil"/>
            </w:tcBorders>
            <w:shd w:val="clear" w:color="auto" w:fill="FFFFFF"/>
            <w:tcMar>
              <w:left w:w="57" w:type="dxa"/>
            </w:tcMar>
            <w:vAlign w:val="bottom"/>
          </w:tcPr>
          <w:p w14:paraId="37186AD7" w14:textId="77777777" w:rsidR="0038584A" w:rsidRPr="00EC09CD" w:rsidRDefault="0038584A" w:rsidP="0020018D">
            <w:pPr xmlns:w="http://schemas.openxmlformats.org/wordprocessingml/2006/main">
              <w:pStyle w:val="a7"/>
              <w:shd w:val="clear" w:color="auto" w:fill="auto"/>
              <w:snapToGrid w:val="0"/>
              <w:spacing w:line="240" w:lineRule="auto"/>
              <w:jc w:val="both"/>
              <w:rPr>
                <w:sz w:val="10"/>
                <w:szCs w:val="10"/>
              </w:rPr>
            </w:pPr>
            <w:r xmlns:w="http://schemas.openxmlformats.org/wordprocessingml/2006/main" w:rsidRPr="00EC09CD">
              <w:rPr>
                <w:rStyle w:val="a6"/>
                <w:color w:val="000000"/>
                <w:sz w:val="10"/>
                <w:szCs w:val="13"/>
              </w:rPr>
              <w:t xml:space="preserve">Κατάλληλο για πιάτα, κατσαρόλες και τηγάνια με επίμονη βρωμιά.</w:t>
            </w:r>
          </w:p>
        </w:tc>
        <w:tc>
          <w:tcPr>
            <w:tcW w:w="264" w:type="pct"/>
            <w:tcBorders>
              <w:top w:val="single" w:sz="4" w:space="0" w:color="auto"/>
              <w:left w:val="single" w:sz="4" w:space="0" w:color="auto"/>
              <w:bottom w:val="nil"/>
              <w:right w:val="nil"/>
            </w:tcBorders>
            <w:shd w:val="clear" w:color="auto" w:fill="FFFFFF"/>
            <w:tcMar>
              <w:left w:w="57" w:type="dxa"/>
            </w:tcMar>
            <w:vAlign w:val="center"/>
          </w:tcPr>
          <w:p w14:paraId="3EC77A8B"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Βαρύς</w:t>
            </w:r>
          </w:p>
        </w:tc>
        <w:tc>
          <w:tcPr>
            <w:tcW w:w="945" w:type="pct"/>
            <w:tcBorders>
              <w:top w:val="single" w:sz="4" w:space="0" w:color="auto"/>
              <w:left w:val="single" w:sz="4" w:space="0" w:color="auto"/>
              <w:bottom w:val="nil"/>
              <w:right w:val="nil"/>
            </w:tcBorders>
            <w:shd w:val="clear" w:color="auto" w:fill="FFFFFF"/>
            <w:tcMar>
              <w:left w:w="57" w:type="dxa"/>
            </w:tcMar>
            <w:vAlign w:val="center"/>
          </w:tcPr>
          <w:p w14:paraId="05B5086E"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14.2</w:t>
            </w:r>
          </w:p>
        </w:tc>
        <w:tc>
          <w:tcPr>
            <w:tcW w:w="945" w:type="pct"/>
            <w:tcBorders>
              <w:top w:val="single" w:sz="4" w:space="0" w:color="auto"/>
              <w:left w:val="single" w:sz="4" w:space="0" w:color="auto"/>
              <w:bottom w:val="nil"/>
              <w:right w:val="nil"/>
            </w:tcBorders>
            <w:shd w:val="clear" w:color="auto" w:fill="FFFFFF"/>
            <w:tcMar>
              <w:left w:w="57" w:type="dxa"/>
            </w:tcMar>
            <w:vAlign w:val="center"/>
          </w:tcPr>
          <w:p w14:paraId="0D1126F3"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120</w:t>
            </w:r>
          </w:p>
        </w:tc>
        <w:tc>
          <w:tcPr>
            <w:tcW w:w="334" w:type="pct"/>
            <w:tcBorders>
              <w:top w:val="single" w:sz="4" w:space="0" w:color="auto"/>
              <w:left w:val="single" w:sz="4" w:space="0" w:color="auto"/>
              <w:bottom w:val="nil"/>
              <w:right w:val="nil"/>
            </w:tcBorders>
            <w:shd w:val="clear" w:color="auto" w:fill="FFFFFF"/>
            <w:tcMar>
              <w:left w:w="57" w:type="dxa"/>
            </w:tcMar>
            <w:vAlign w:val="center"/>
          </w:tcPr>
          <w:p w14:paraId="660FFA96"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65</w:t>
            </w:r>
          </w:p>
        </w:tc>
        <w:tc>
          <w:tcPr>
            <w:tcW w:w="955" w:type="pct"/>
            <w:tcBorders>
              <w:top w:val="single" w:sz="4" w:space="0" w:color="auto"/>
              <w:left w:val="single" w:sz="4" w:space="0" w:color="auto"/>
              <w:bottom w:val="nil"/>
              <w:right w:val="single" w:sz="4" w:space="0" w:color="auto"/>
            </w:tcBorders>
            <w:shd w:val="clear" w:color="auto" w:fill="FFFFFF"/>
            <w:tcMar>
              <w:left w:w="57" w:type="dxa"/>
            </w:tcMar>
            <w:vAlign w:val="center"/>
          </w:tcPr>
          <w:p w14:paraId="0E0D432F"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1.08</w:t>
            </w:r>
          </w:p>
        </w:tc>
      </w:tr>
      <w:tr w:rsidR="0038584A" w:rsidRPr="00EC09CD" w14:paraId="1944E716" w14:textId="77777777" w:rsidTr="00C82058">
        <w:tc>
          <w:tcPr>
            <w:tcW w:w="430" w:type="pct"/>
            <w:tcBorders>
              <w:top w:val="single" w:sz="4" w:space="0" w:color="auto"/>
              <w:left w:val="single" w:sz="4" w:space="0" w:color="auto"/>
              <w:bottom w:val="nil"/>
              <w:right w:val="nil"/>
            </w:tcBorders>
            <w:shd w:val="clear" w:color="auto" w:fill="FFFFFF"/>
            <w:tcMar>
              <w:left w:w="57" w:type="dxa"/>
            </w:tcMar>
            <w:vAlign w:val="center"/>
          </w:tcPr>
          <w:p w14:paraId="2DC4A685" w14:textId="14290E4F" w:rsidR="0038584A" w:rsidRPr="00EC09CD" w:rsidRDefault="0038584A" w:rsidP="00C82058">
            <w:pPr xmlns:w="http://schemas.openxmlformats.org/wordprocessingml/2006/main">
              <w:pStyle w:val="a7"/>
              <w:shd w:val="clear" w:color="auto" w:fill="auto"/>
              <w:snapToGrid w:val="0"/>
              <w:spacing w:line="240" w:lineRule="auto"/>
              <w:jc w:val="center"/>
              <w:rPr>
                <w:b/>
                <w:bCs/>
                <w:sz w:val="12"/>
                <w:szCs w:val="12"/>
              </w:rPr>
            </w:pPr>
            <w:r xmlns:w="http://schemas.openxmlformats.org/wordprocessingml/2006/main" w:rsidRPr="00EC09CD">
              <w:rPr>
                <w:rStyle w:val="a6"/>
                <w:b/>
                <w:color w:val="000000"/>
                <w:sz w:val="12"/>
                <w:szCs w:val="13"/>
              </w:rPr>
              <w:t xml:space="preserve">Γυαλί 40°C</w:t>
            </w:r>
          </w:p>
        </w:tc>
        <w:tc>
          <w:tcPr>
            <w:tcW w:w="1127" w:type="pct"/>
            <w:tcBorders>
              <w:top w:val="single" w:sz="4" w:space="0" w:color="auto"/>
              <w:left w:val="single" w:sz="4" w:space="0" w:color="auto"/>
              <w:bottom w:val="nil"/>
              <w:right w:val="nil"/>
            </w:tcBorders>
            <w:shd w:val="clear" w:color="auto" w:fill="FFFFFF"/>
            <w:tcMar>
              <w:left w:w="57" w:type="dxa"/>
            </w:tcMar>
          </w:tcPr>
          <w:p w14:paraId="6C350153" w14:textId="77777777" w:rsidR="0038584A" w:rsidRPr="00EC09CD" w:rsidRDefault="0038584A" w:rsidP="0020018D">
            <w:pPr xmlns:w="http://schemas.openxmlformats.org/wordprocessingml/2006/main">
              <w:pStyle w:val="a7"/>
              <w:shd w:val="clear" w:color="auto" w:fill="auto"/>
              <w:snapToGrid w:val="0"/>
              <w:spacing w:line="240" w:lineRule="auto"/>
              <w:jc w:val="both"/>
              <w:rPr>
                <w:sz w:val="10"/>
                <w:szCs w:val="10"/>
              </w:rPr>
            </w:pPr>
            <w:r xmlns:w="http://schemas.openxmlformats.org/wordprocessingml/2006/main" w:rsidRPr="00EC09CD">
              <w:rPr>
                <w:rStyle w:val="a6"/>
                <w:color w:val="000000"/>
                <w:sz w:val="10"/>
                <w:szCs w:val="13"/>
              </w:rPr>
              <w:t xml:space="preserve">Ειδικό πρόγραμμα για προσεκτικό καθαρισμό ευαίσθητων γυάλινων σκευών.</w:t>
            </w:r>
          </w:p>
        </w:tc>
        <w:tc>
          <w:tcPr>
            <w:tcW w:w="264" w:type="pct"/>
            <w:tcBorders>
              <w:top w:val="single" w:sz="4" w:space="0" w:color="auto"/>
              <w:left w:val="single" w:sz="4" w:space="0" w:color="auto"/>
              <w:bottom w:val="nil"/>
              <w:right w:val="nil"/>
            </w:tcBorders>
            <w:shd w:val="clear" w:color="auto" w:fill="FFFFFF"/>
            <w:tcMar>
              <w:left w:w="57" w:type="dxa"/>
            </w:tcMar>
            <w:vAlign w:val="center"/>
          </w:tcPr>
          <w:p w14:paraId="4880B228"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Αβασάνιστα</w:t>
            </w:r>
          </w:p>
        </w:tc>
        <w:tc>
          <w:tcPr>
            <w:tcW w:w="945" w:type="pct"/>
            <w:tcBorders>
              <w:top w:val="single" w:sz="4" w:space="0" w:color="auto"/>
              <w:left w:val="single" w:sz="4" w:space="0" w:color="auto"/>
              <w:bottom w:val="nil"/>
              <w:right w:val="nil"/>
            </w:tcBorders>
            <w:shd w:val="clear" w:color="auto" w:fill="FFFFFF"/>
            <w:tcMar>
              <w:left w:w="57" w:type="dxa"/>
            </w:tcMar>
            <w:vAlign w:val="center"/>
          </w:tcPr>
          <w:p w14:paraId="0C3F7CAE"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10.7</w:t>
            </w:r>
          </w:p>
        </w:tc>
        <w:tc>
          <w:tcPr>
            <w:tcW w:w="945" w:type="pct"/>
            <w:tcBorders>
              <w:top w:val="single" w:sz="4" w:space="0" w:color="auto"/>
              <w:left w:val="single" w:sz="4" w:space="0" w:color="auto"/>
              <w:bottom w:val="nil"/>
              <w:right w:val="nil"/>
            </w:tcBorders>
            <w:shd w:val="clear" w:color="auto" w:fill="FFFFFF"/>
            <w:tcMar>
              <w:left w:w="57" w:type="dxa"/>
            </w:tcMar>
            <w:vAlign w:val="center"/>
          </w:tcPr>
          <w:p w14:paraId="7A9ED202"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135</w:t>
            </w:r>
          </w:p>
        </w:tc>
        <w:tc>
          <w:tcPr>
            <w:tcW w:w="334" w:type="pct"/>
            <w:tcBorders>
              <w:top w:val="single" w:sz="4" w:space="0" w:color="auto"/>
              <w:left w:val="single" w:sz="4" w:space="0" w:color="auto"/>
              <w:bottom w:val="nil"/>
              <w:right w:val="nil"/>
            </w:tcBorders>
            <w:shd w:val="clear" w:color="auto" w:fill="FFFFFF"/>
            <w:tcMar>
              <w:left w:w="57" w:type="dxa"/>
            </w:tcMar>
            <w:vAlign w:val="center"/>
          </w:tcPr>
          <w:p w14:paraId="39EB9CC6"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40</w:t>
            </w:r>
          </w:p>
        </w:tc>
        <w:tc>
          <w:tcPr>
            <w:tcW w:w="955" w:type="pct"/>
            <w:tcBorders>
              <w:top w:val="single" w:sz="4" w:space="0" w:color="auto"/>
              <w:left w:val="single" w:sz="4" w:space="0" w:color="auto"/>
              <w:bottom w:val="nil"/>
              <w:right w:val="single" w:sz="4" w:space="0" w:color="auto"/>
            </w:tcBorders>
            <w:shd w:val="clear" w:color="auto" w:fill="FFFFFF"/>
            <w:tcMar>
              <w:left w:w="57" w:type="dxa"/>
            </w:tcMar>
            <w:vAlign w:val="center"/>
          </w:tcPr>
          <w:p w14:paraId="1EEA301F"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0,96</w:t>
            </w:r>
          </w:p>
        </w:tc>
      </w:tr>
      <w:tr w:rsidR="0038584A" w:rsidRPr="00EC09CD" w14:paraId="13590769" w14:textId="77777777" w:rsidTr="00C82058">
        <w:tc>
          <w:tcPr>
            <w:tcW w:w="430" w:type="pct"/>
            <w:tcBorders>
              <w:top w:val="single" w:sz="4" w:space="0" w:color="auto"/>
              <w:left w:val="single" w:sz="4" w:space="0" w:color="auto"/>
              <w:bottom w:val="nil"/>
              <w:right w:val="nil"/>
            </w:tcBorders>
            <w:shd w:val="clear" w:color="auto" w:fill="FFFFFF"/>
            <w:tcMar>
              <w:left w:w="57" w:type="dxa"/>
            </w:tcMar>
            <w:vAlign w:val="center"/>
          </w:tcPr>
          <w:p w14:paraId="0361F7F6" w14:textId="046D93B9" w:rsidR="0038584A" w:rsidRPr="00EC09CD" w:rsidRDefault="0038584A" w:rsidP="00C82058">
            <w:pPr xmlns:w="http://schemas.openxmlformats.org/wordprocessingml/2006/main">
              <w:pStyle w:val="a7"/>
              <w:shd w:val="clear" w:color="auto" w:fill="auto"/>
              <w:snapToGrid w:val="0"/>
              <w:spacing w:line="240" w:lineRule="auto"/>
              <w:jc w:val="center"/>
              <w:rPr>
                <w:b/>
                <w:bCs/>
                <w:sz w:val="12"/>
                <w:szCs w:val="12"/>
              </w:rPr>
            </w:pPr>
            <w:r xmlns:w="http://schemas.openxmlformats.org/wordprocessingml/2006/main" w:rsidRPr="00EC09CD">
              <w:rPr>
                <w:rStyle w:val="a6"/>
                <w:b/>
                <w:color w:val="000000"/>
                <w:sz w:val="12"/>
                <w:szCs w:val="13"/>
              </w:rPr>
              <w:t xml:space="preserve">Μικτό 60°C</w:t>
            </w:r>
          </w:p>
        </w:tc>
        <w:tc>
          <w:tcPr>
            <w:tcW w:w="1127" w:type="pct"/>
            <w:tcBorders>
              <w:top w:val="single" w:sz="4" w:space="0" w:color="auto"/>
              <w:left w:val="single" w:sz="4" w:space="0" w:color="auto"/>
              <w:bottom w:val="nil"/>
              <w:right w:val="nil"/>
            </w:tcBorders>
            <w:shd w:val="clear" w:color="auto" w:fill="FFFFFF"/>
            <w:tcMar>
              <w:left w:w="57" w:type="dxa"/>
            </w:tcMar>
          </w:tcPr>
          <w:p w14:paraId="607237FC" w14:textId="77777777" w:rsidR="0038584A" w:rsidRPr="00EC09CD" w:rsidRDefault="0038584A" w:rsidP="0020018D">
            <w:pPr xmlns:w="http://schemas.openxmlformats.org/wordprocessingml/2006/main">
              <w:pStyle w:val="a7"/>
              <w:shd w:val="clear" w:color="auto" w:fill="auto"/>
              <w:snapToGrid w:val="0"/>
              <w:spacing w:line="240" w:lineRule="auto"/>
              <w:jc w:val="both"/>
              <w:rPr>
                <w:sz w:val="10"/>
                <w:szCs w:val="10"/>
              </w:rPr>
            </w:pPr>
            <w:r xmlns:w="http://schemas.openxmlformats.org/wordprocessingml/2006/main" w:rsidRPr="00EC09CD">
              <w:rPr>
                <w:rStyle w:val="a6"/>
                <w:color w:val="000000"/>
                <w:sz w:val="10"/>
                <w:szCs w:val="13"/>
              </w:rPr>
              <w:t xml:space="preserve">Κατάλληλο για τον καθαρισμό συνηθισμένων κολλωδών, απανθρακωμένων, ξεραμένων υπολειμμάτων τροφών που περιέχουν άμυλο ή πρωτεΐνες.</w:t>
            </w:r>
          </w:p>
        </w:tc>
        <w:tc>
          <w:tcPr>
            <w:tcW w:w="264" w:type="pct"/>
            <w:tcBorders>
              <w:top w:val="single" w:sz="4" w:space="0" w:color="auto"/>
              <w:left w:val="single" w:sz="4" w:space="0" w:color="auto"/>
              <w:bottom w:val="nil"/>
              <w:right w:val="nil"/>
            </w:tcBorders>
            <w:shd w:val="clear" w:color="auto" w:fill="FFFFFF"/>
            <w:tcMar>
              <w:left w:w="57" w:type="dxa"/>
            </w:tcMar>
            <w:vAlign w:val="center"/>
          </w:tcPr>
          <w:p w14:paraId="18DAB16A"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Ολοι</w:t>
            </w:r>
          </w:p>
        </w:tc>
        <w:tc>
          <w:tcPr>
            <w:tcW w:w="945" w:type="pct"/>
            <w:tcBorders>
              <w:top w:val="single" w:sz="4" w:space="0" w:color="auto"/>
              <w:left w:val="single" w:sz="4" w:space="0" w:color="auto"/>
              <w:bottom w:val="nil"/>
              <w:right w:val="nil"/>
            </w:tcBorders>
            <w:shd w:val="clear" w:color="auto" w:fill="FFFFFF"/>
            <w:tcMar>
              <w:left w:w="57" w:type="dxa"/>
            </w:tcMar>
            <w:vAlign w:val="center"/>
          </w:tcPr>
          <w:p w14:paraId="18D4F472"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14.2</w:t>
            </w:r>
          </w:p>
        </w:tc>
        <w:tc>
          <w:tcPr>
            <w:tcW w:w="945" w:type="pct"/>
            <w:tcBorders>
              <w:top w:val="single" w:sz="4" w:space="0" w:color="auto"/>
              <w:left w:val="single" w:sz="4" w:space="0" w:color="auto"/>
              <w:bottom w:val="nil"/>
              <w:right w:val="nil"/>
            </w:tcBorders>
            <w:shd w:val="clear" w:color="auto" w:fill="FFFFFF"/>
            <w:tcMar>
              <w:left w:w="57" w:type="dxa"/>
            </w:tcMar>
            <w:vAlign w:val="center"/>
          </w:tcPr>
          <w:p w14:paraId="3CB27116"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105</w:t>
            </w:r>
          </w:p>
        </w:tc>
        <w:tc>
          <w:tcPr>
            <w:tcW w:w="334" w:type="pct"/>
            <w:tcBorders>
              <w:top w:val="single" w:sz="4" w:space="0" w:color="auto"/>
              <w:left w:val="single" w:sz="4" w:space="0" w:color="auto"/>
              <w:bottom w:val="nil"/>
              <w:right w:val="nil"/>
            </w:tcBorders>
            <w:shd w:val="clear" w:color="auto" w:fill="FFFFFF"/>
            <w:tcMar>
              <w:left w:w="57" w:type="dxa"/>
            </w:tcMar>
            <w:vAlign w:val="center"/>
          </w:tcPr>
          <w:p w14:paraId="24A93142"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60</w:t>
            </w:r>
          </w:p>
        </w:tc>
        <w:tc>
          <w:tcPr>
            <w:tcW w:w="955" w:type="pct"/>
            <w:tcBorders>
              <w:top w:val="single" w:sz="4" w:space="0" w:color="auto"/>
              <w:left w:val="single" w:sz="4" w:space="0" w:color="auto"/>
              <w:bottom w:val="nil"/>
              <w:right w:val="single" w:sz="4" w:space="0" w:color="auto"/>
            </w:tcBorders>
            <w:shd w:val="clear" w:color="auto" w:fill="FFFFFF"/>
            <w:tcMar>
              <w:left w:w="57" w:type="dxa"/>
            </w:tcMar>
            <w:vAlign w:val="center"/>
          </w:tcPr>
          <w:p w14:paraId="09D389C5"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1.04</w:t>
            </w:r>
          </w:p>
        </w:tc>
      </w:tr>
      <w:tr w:rsidR="0038584A" w:rsidRPr="00EC09CD" w14:paraId="3B90C5D0" w14:textId="77777777" w:rsidTr="00C82058">
        <w:tc>
          <w:tcPr>
            <w:tcW w:w="430" w:type="pct"/>
            <w:tcBorders>
              <w:top w:val="single" w:sz="4" w:space="0" w:color="auto"/>
              <w:left w:val="single" w:sz="4" w:space="0" w:color="auto"/>
              <w:bottom w:val="nil"/>
              <w:right w:val="nil"/>
            </w:tcBorders>
            <w:shd w:val="clear" w:color="auto" w:fill="FFFFFF"/>
            <w:tcMar>
              <w:left w:w="57" w:type="dxa"/>
            </w:tcMar>
            <w:vAlign w:val="center"/>
          </w:tcPr>
          <w:p w14:paraId="597E0D80" w14:textId="285F1BBD" w:rsidR="0038584A" w:rsidRPr="00EC09CD" w:rsidRDefault="0038584A" w:rsidP="00C82058">
            <w:pPr xmlns:w="http://schemas.openxmlformats.org/wordprocessingml/2006/main">
              <w:pStyle w:val="a7"/>
              <w:shd w:val="clear" w:color="auto" w:fill="auto"/>
              <w:snapToGrid w:val="0"/>
              <w:spacing w:line="240" w:lineRule="auto"/>
              <w:jc w:val="center"/>
              <w:rPr>
                <w:b/>
                <w:bCs/>
                <w:sz w:val="12"/>
                <w:szCs w:val="12"/>
              </w:rPr>
            </w:pPr>
            <w:r xmlns:w="http://schemas.openxmlformats.org/wordprocessingml/2006/main" w:rsidRPr="00EC09CD">
              <w:rPr>
                <w:rStyle w:val="a6"/>
                <w:b/>
                <w:color w:val="000000"/>
                <w:sz w:val="12"/>
                <w:szCs w:val="13"/>
              </w:rPr>
              <w:t xml:space="preserve">Πρόπλυση 45°C</w:t>
            </w:r>
          </w:p>
        </w:tc>
        <w:tc>
          <w:tcPr>
            <w:tcW w:w="1127" w:type="pct"/>
            <w:tcBorders>
              <w:top w:val="single" w:sz="4" w:space="0" w:color="auto"/>
              <w:left w:val="single" w:sz="4" w:space="0" w:color="auto"/>
              <w:bottom w:val="nil"/>
              <w:right w:val="nil"/>
            </w:tcBorders>
            <w:shd w:val="clear" w:color="auto" w:fill="FFFFFF"/>
            <w:tcMar>
              <w:left w:w="57" w:type="dxa"/>
            </w:tcMar>
            <w:vAlign w:val="center"/>
          </w:tcPr>
          <w:p w14:paraId="53D8D6D8" w14:textId="17E5CD6F" w:rsidR="0038584A" w:rsidRPr="00EC09CD" w:rsidRDefault="0038584A" w:rsidP="0020018D">
            <w:pPr xmlns:w="http://schemas.openxmlformats.org/wordprocessingml/2006/main">
              <w:pStyle w:val="a7"/>
              <w:shd w:val="clear" w:color="auto" w:fill="auto"/>
              <w:snapToGrid w:val="0"/>
              <w:spacing w:line="240" w:lineRule="auto"/>
              <w:jc w:val="both"/>
              <w:rPr>
                <w:sz w:val="10"/>
                <w:szCs w:val="10"/>
              </w:rPr>
            </w:pPr>
            <w:r xmlns:w="http://schemas.openxmlformats.org/wordprocessingml/2006/main" w:rsidRPr="00EC09CD">
              <w:rPr>
                <w:rStyle w:val="a6"/>
                <w:color w:val="000000"/>
                <w:sz w:val="10"/>
                <w:szCs w:val="13"/>
              </w:rPr>
              <w:t xml:space="preserve">Κατάλληλο για την αφαίρεση υπολειμμάτων από βρώμικα πιάτα που έχουν μείνει στη συσκευή για αρκετές ημέρες, προκειμένου να αποτραπεί η συσσώρευση οσμών.</w:t>
            </w:r>
          </w:p>
        </w:tc>
        <w:tc>
          <w:tcPr>
            <w:tcW w:w="264" w:type="pct"/>
            <w:tcBorders>
              <w:top w:val="single" w:sz="4" w:space="0" w:color="auto"/>
              <w:left w:val="single" w:sz="4" w:space="0" w:color="auto"/>
              <w:bottom w:val="nil"/>
              <w:right w:val="nil"/>
            </w:tcBorders>
            <w:shd w:val="clear" w:color="auto" w:fill="FFFFFF"/>
            <w:tcMar>
              <w:left w:w="57" w:type="dxa"/>
            </w:tcMar>
            <w:vAlign w:val="center"/>
          </w:tcPr>
          <w:p w14:paraId="40B6F329"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w:t>
            </w:r>
          </w:p>
        </w:tc>
        <w:tc>
          <w:tcPr>
            <w:tcW w:w="945" w:type="pct"/>
            <w:tcBorders>
              <w:top w:val="single" w:sz="4" w:space="0" w:color="auto"/>
              <w:left w:val="single" w:sz="4" w:space="0" w:color="auto"/>
              <w:bottom w:val="nil"/>
              <w:right w:val="nil"/>
            </w:tcBorders>
            <w:shd w:val="clear" w:color="auto" w:fill="FFFFFF"/>
            <w:tcMar>
              <w:left w:w="57" w:type="dxa"/>
            </w:tcMar>
            <w:vAlign w:val="center"/>
          </w:tcPr>
          <w:p w14:paraId="459B4BCD"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3.7</w:t>
            </w:r>
          </w:p>
        </w:tc>
        <w:tc>
          <w:tcPr>
            <w:tcW w:w="945" w:type="pct"/>
            <w:tcBorders>
              <w:top w:val="single" w:sz="4" w:space="0" w:color="auto"/>
              <w:left w:val="single" w:sz="4" w:space="0" w:color="auto"/>
              <w:bottom w:val="nil"/>
              <w:right w:val="nil"/>
            </w:tcBorders>
            <w:shd w:val="clear" w:color="auto" w:fill="FFFFFF"/>
            <w:tcMar>
              <w:left w:w="57" w:type="dxa"/>
            </w:tcMar>
            <w:vAlign w:val="center"/>
          </w:tcPr>
          <w:p w14:paraId="71B7E47E"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20</w:t>
            </w:r>
          </w:p>
        </w:tc>
        <w:tc>
          <w:tcPr>
            <w:tcW w:w="334" w:type="pct"/>
            <w:tcBorders>
              <w:top w:val="single" w:sz="4" w:space="0" w:color="auto"/>
              <w:left w:val="single" w:sz="4" w:space="0" w:color="auto"/>
              <w:bottom w:val="nil"/>
              <w:right w:val="nil"/>
            </w:tcBorders>
            <w:shd w:val="clear" w:color="auto" w:fill="FFFFFF"/>
            <w:tcMar>
              <w:left w:w="57" w:type="dxa"/>
            </w:tcMar>
            <w:vAlign w:val="center"/>
          </w:tcPr>
          <w:p w14:paraId="36C59AA1"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45</w:t>
            </w:r>
          </w:p>
        </w:tc>
        <w:tc>
          <w:tcPr>
            <w:tcW w:w="955" w:type="pct"/>
            <w:tcBorders>
              <w:top w:val="single" w:sz="4" w:space="0" w:color="auto"/>
              <w:left w:val="single" w:sz="4" w:space="0" w:color="auto"/>
              <w:bottom w:val="nil"/>
              <w:right w:val="single" w:sz="4" w:space="0" w:color="auto"/>
            </w:tcBorders>
            <w:shd w:val="clear" w:color="auto" w:fill="FFFFFF"/>
            <w:tcMar>
              <w:left w:w="57" w:type="dxa"/>
            </w:tcMar>
            <w:vAlign w:val="center"/>
          </w:tcPr>
          <w:p w14:paraId="55C9D8D8"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0,28</w:t>
            </w:r>
          </w:p>
        </w:tc>
      </w:tr>
      <w:tr w:rsidR="0038584A" w:rsidRPr="00EC09CD" w14:paraId="2774168D" w14:textId="77777777" w:rsidTr="00C82058">
        <w:tc>
          <w:tcPr>
            <w:tcW w:w="430" w:type="pct"/>
            <w:tcBorders>
              <w:top w:val="single" w:sz="4" w:space="0" w:color="auto"/>
              <w:left w:val="single" w:sz="4" w:space="0" w:color="auto"/>
              <w:bottom w:val="nil"/>
              <w:right w:val="nil"/>
            </w:tcBorders>
            <w:shd w:val="clear" w:color="auto" w:fill="FFFFFF"/>
            <w:tcMar>
              <w:left w:w="57" w:type="dxa"/>
            </w:tcMar>
            <w:vAlign w:val="center"/>
          </w:tcPr>
          <w:p w14:paraId="3C019341" w14:textId="663570D2" w:rsidR="0038584A" w:rsidRPr="00EC09CD" w:rsidRDefault="0038584A" w:rsidP="00C82058">
            <w:pPr xmlns:w="http://schemas.openxmlformats.org/wordprocessingml/2006/main">
              <w:pStyle w:val="a7"/>
              <w:shd w:val="clear" w:color="auto" w:fill="auto"/>
              <w:snapToGrid w:val="0"/>
              <w:spacing w:line="240" w:lineRule="auto"/>
              <w:jc w:val="center"/>
              <w:rPr>
                <w:b/>
                <w:bCs/>
                <w:sz w:val="12"/>
                <w:szCs w:val="12"/>
              </w:rPr>
            </w:pPr>
            <w:r xmlns:w="http://schemas.openxmlformats.org/wordprocessingml/2006/main" w:rsidRPr="00EC09CD">
              <w:rPr>
                <w:rStyle w:val="a6"/>
                <w:b/>
                <w:color w:val="000000"/>
                <w:sz w:val="12"/>
                <w:szCs w:val="13"/>
              </w:rPr>
              <w:t xml:space="preserve">Υπερβολικά 60°C</w:t>
            </w:r>
          </w:p>
        </w:tc>
        <w:tc>
          <w:tcPr>
            <w:tcW w:w="1127" w:type="pct"/>
            <w:tcBorders>
              <w:top w:val="single" w:sz="4" w:space="0" w:color="auto"/>
              <w:left w:val="single" w:sz="4" w:space="0" w:color="auto"/>
              <w:bottom w:val="nil"/>
              <w:right w:val="nil"/>
            </w:tcBorders>
            <w:shd w:val="clear" w:color="auto" w:fill="FFFFFF"/>
            <w:tcMar>
              <w:left w:w="57" w:type="dxa"/>
            </w:tcMar>
            <w:vAlign w:val="bottom"/>
          </w:tcPr>
          <w:p w14:paraId="237B0486" w14:textId="77777777" w:rsidR="0038584A" w:rsidRPr="00EC09CD" w:rsidRDefault="0038584A" w:rsidP="0020018D">
            <w:pPr xmlns:w="http://schemas.openxmlformats.org/wordprocessingml/2006/main">
              <w:pStyle w:val="a7"/>
              <w:shd w:val="clear" w:color="auto" w:fill="auto"/>
              <w:snapToGrid w:val="0"/>
              <w:spacing w:line="240" w:lineRule="auto"/>
              <w:jc w:val="both"/>
              <w:rPr>
                <w:sz w:val="10"/>
                <w:szCs w:val="10"/>
              </w:rPr>
            </w:pPr>
            <w:r xmlns:w="http://schemas.openxmlformats.org/wordprocessingml/2006/main" w:rsidRPr="00EC09CD">
              <w:rPr>
                <w:rStyle w:val="a6"/>
                <w:color w:val="000000"/>
                <w:sz w:val="10"/>
                <w:szCs w:val="13"/>
              </w:rPr>
              <w:t xml:space="preserve">Κατάλληλο για τον καθαρισμό ελαφρώς κολλωδών φρέσκων υπολειμμάτων τροφών στην υψηλότερη ταχύτητα.</w:t>
            </w:r>
          </w:p>
        </w:tc>
        <w:tc>
          <w:tcPr>
            <w:tcW w:w="264" w:type="pct"/>
            <w:tcBorders>
              <w:top w:val="single" w:sz="4" w:space="0" w:color="auto"/>
              <w:left w:val="single" w:sz="4" w:space="0" w:color="auto"/>
              <w:bottom w:val="nil"/>
              <w:right w:val="nil"/>
            </w:tcBorders>
            <w:shd w:val="clear" w:color="auto" w:fill="FFFFFF"/>
            <w:tcMar>
              <w:left w:w="57" w:type="dxa"/>
            </w:tcMar>
            <w:vAlign w:val="center"/>
          </w:tcPr>
          <w:p w14:paraId="41694F56"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Αβασάνιστα</w:t>
            </w:r>
          </w:p>
        </w:tc>
        <w:tc>
          <w:tcPr>
            <w:tcW w:w="945" w:type="pct"/>
            <w:tcBorders>
              <w:top w:val="single" w:sz="4" w:space="0" w:color="auto"/>
              <w:left w:val="single" w:sz="4" w:space="0" w:color="auto"/>
              <w:bottom w:val="nil"/>
              <w:right w:val="nil"/>
            </w:tcBorders>
            <w:shd w:val="clear" w:color="auto" w:fill="FFFFFF"/>
            <w:tcMar>
              <w:left w:w="57" w:type="dxa"/>
            </w:tcMar>
            <w:vAlign w:val="center"/>
          </w:tcPr>
          <w:p w14:paraId="00157B1A"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7.2</w:t>
            </w:r>
          </w:p>
        </w:tc>
        <w:tc>
          <w:tcPr>
            <w:tcW w:w="945" w:type="pct"/>
            <w:tcBorders>
              <w:top w:val="single" w:sz="4" w:space="0" w:color="auto"/>
              <w:left w:val="single" w:sz="4" w:space="0" w:color="auto"/>
              <w:bottom w:val="nil"/>
              <w:right w:val="nil"/>
            </w:tcBorders>
            <w:shd w:val="clear" w:color="auto" w:fill="FFFFFF"/>
            <w:tcMar>
              <w:left w:w="57" w:type="dxa"/>
            </w:tcMar>
            <w:vAlign w:val="center"/>
          </w:tcPr>
          <w:p w14:paraId="5320344A"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29</w:t>
            </w:r>
          </w:p>
        </w:tc>
        <w:tc>
          <w:tcPr>
            <w:tcW w:w="334" w:type="pct"/>
            <w:tcBorders>
              <w:top w:val="single" w:sz="4" w:space="0" w:color="auto"/>
              <w:left w:val="single" w:sz="4" w:space="0" w:color="auto"/>
              <w:bottom w:val="nil"/>
              <w:right w:val="nil"/>
            </w:tcBorders>
            <w:shd w:val="clear" w:color="auto" w:fill="FFFFFF"/>
            <w:tcMar>
              <w:left w:w="57" w:type="dxa"/>
            </w:tcMar>
            <w:vAlign w:val="center"/>
          </w:tcPr>
          <w:p w14:paraId="1582DC4B"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60</w:t>
            </w:r>
          </w:p>
        </w:tc>
        <w:tc>
          <w:tcPr>
            <w:tcW w:w="955" w:type="pct"/>
            <w:tcBorders>
              <w:top w:val="single" w:sz="4" w:space="0" w:color="auto"/>
              <w:left w:val="single" w:sz="4" w:space="0" w:color="auto"/>
              <w:bottom w:val="nil"/>
              <w:right w:val="single" w:sz="4" w:space="0" w:color="auto"/>
            </w:tcBorders>
            <w:shd w:val="clear" w:color="auto" w:fill="FFFFFF"/>
            <w:tcMar>
              <w:left w:w="57" w:type="dxa"/>
            </w:tcMar>
            <w:vAlign w:val="center"/>
          </w:tcPr>
          <w:p w14:paraId="5849EF74"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0,66</w:t>
            </w:r>
          </w:p>
        </w:tc>
      </w:tr>
      <w:tr w:rsidR="0038584A" w:rsidRPr="00EC09CD" w14:paraId="6195A1DC" w14:textId="77777777" w:rsidTr="00C82058">
        <w:tc>
          <w:tcPr>
            <w:tcW w:w="430" w:type="pct"/>
            <w:tcBorders>
              <w:top w:val="single" w:sz="4" w:space="0" w:color="auto"/>
              <w:left w:val="single" w:sz="4" w:space="0" w:color="auto"/>
              <w:bottom w:val="nil"/>
              <w:right w:val="nil"/>
            </w:tcBorders>
            <w:shd w:val="clear" w:color="auto" w:fill="FFFFFF"/>
            <w:tcMar>
              <w:left w:w="57" w:type="dxa"/>
            </w:tcMar>
            <w:vAlign w:val="center"/>
          </w:tcPr>
          <w:p w14:paraId="2B91D7CC" w14:textId="7CDBB72B" w:rsidR="0038584A" w:rsidRPr="00EC09CD" w:rsidRDefault="0038584A" w:rsidP="00C82058">
            <w:pPr xmlns:w="http://schemas.openxmlformats.org/wordprocessingml/2006/main">
              <w:pStyle w:val="a7"/>
              <w:shd w:val="clear" w:color="auto" w:fill="auto"/>
              <w:snapToGrid w:val="0"/>
              <w:spacing w:line="240" w:lineRule="auto"/>
              <w:jc w:val="center"/>
              <w:rPr>
                <w:b/>
                <w:bCs/>
                <w:sz w:val="12"/>
                <w:szCs w:val="12"/>
              </w:rPr>
            </w:pPr>
            <w:r xmlns:w="http://schemas.openxmlformats.org/wordprocessingml/2006/main" w:rsidRPr="00EC09CD">
              <w:rPr>
                <w:rStyle w:val="a6"/>
                <w:b/>
                <w:color w:val="000000"/>
                <w:sz w:val="12"/>
                <w:szCs w:val="13"/>
              </w:rPr>
              <w:t xml:space="preserve">Υγιεινή 70°C</w:t>
            </w:r>
          </w:p>
        </w:tc>
        <w:tc>
          <w:tcPr>
            <w:tcW w:w="1127" w:type="pct"/>
            <w:tcBorders>
              <w:top w:val="single" w:sz="4" w:space="0" w:color="auto"/>
              <w:left w:val="single" w:sz="4" w:space="0" w:color="auto"/>
              <w:bottom w:val="nil"/>
              <w:right w:val="nil"/>
            </w:tcBorders>
            <w:shd w:val="clear" w:color="auto" w:fill="FFFFFF"/>
            <w:tcMar>
              <w:left w:w="57" w:type="dxa"/>
            </w:tcMar>
          </w:tcPr>
          <w:p w14:paraId="151065E8" w14:textId="21C10B38" w:rsidR="0038584A" w:rsidRPr="00EC09CD" w:rsidRDefault="0038584A" w:rsidP="0020018D">
            <w:pPr xmlns:w="http://schemas.openxmlformats.org/wordprocessingml/2006/main">
              <w:pStyle w:val="a7"/>
              <w:shd w:val="clear" w:color="auto" w:fill="auto"/>
              <w:snapToGrid w:val="0"/>
              <w:spacing w:line="240" w:lineRule="auto"/>
              <w:jc w:val="both"/>
              <w:rPr>
                <w:sz w:val="10"/>
                <w:szCs w:val="10"/>
              </w:rPr>
            </w:pPr>
            <w:r xmlns:w="http://schemas.openxmlformats.org/wordprocessingml/2006/main" w:rsidRPr="00EC09CD">
              <w:rPr>
                <w:rStyle w:val="a6"/>
                <w:color w:val="000000"/>
                <w:sz w:val="10"/>
                <w:szCs w:val="13"/>
              </w:rPr>
              <w:t xml:space="preserve">Ειδικό πρόγραμμα για τον καθαρισμό ορισμένων ξηρών και σκληρών υπολειμμάτων τροφών και ανθεκτικών αντικειμένων.</w:t>
            </w:r>
          </w:p>
        </w:tc>
        <w:tc>
          <w:tcPr>
            <w:tcW w:w="264" w:type="pct"/>
            <w:tcBorders>
              <w:top w:val="single" w:sz="4" w:space="0" w:color="auto"/>
              <w:left w:val="single" w:sz="4" w:space="0" w:color="auto"/>
              <w:bottom w:val="nil"/>
              <w:right w:val="nil"/>
            </w:tcBorders>
            <w:shd w:val="clear" w:color="auto" w:fill="FFFFFF"/>
            <w:tcMar>
              <w:left w:w="57" w:type="dxa"/>
            </w:tcMar>
            <w:vAlign w:val="center"/>
          </w:tcPr>
          <w:p w14:paraId="312242FC"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Αβασάνιστα</w:t>
            </w:r>
          </w:p>
        </w:tc>
        <w:tc>
          <w:tcPr>
            <w:tcW w:w="945" w:type="pct"/>
            <w:tcBorders>
              <w:top w:val="single" w:sz="4" w:space="0" w:color="auto"/>
              <w:left w:val="single" w:sz="4" w:space="0" w:color="auto"/>
              <w:bottom w:val="nil"/>
              <w:right w:val="nil"/>
            </w:tcBorders>
            <w:shd w:val="clear" w:color="auto" w:fill="FFFFFF"/>
            <w:tcMar>
              <w:left w:w="57" w:type="dxa"/>
            </w:tcMar>
            <w:vAlign w:val="center"/>
          </w:tcPr>
          <w:p w14:paraId="0A707EE3"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10.7</w:t>
            </w:r>
          </w:p>
        </w:tc>
        <w:tc>
          <w:tcPr>
            <w:tcW w:w="945" w:type="pct"/>
            <w:tcBorders>
              <w:top w:val="single" w:sz="4" w:space="0" w:color="auto"/>
              <w:left w:val="single" w:sz="4" w:space="0" w:color="auto"/>
              <w:bottom w:val="nil"/>
              <w:right w:val="nil"/>
            </w:tcBorders>
            <w:shd w:val="clear" w:color="auto" w:fill="FFFFFF"/>
            <w:tcMar>
              <w:left w:w="57" w:type="dxa"/>
            </w:tcMar>
            <w:vAlign w:val="center"/>
          </w:tcPr>
          <w:p w14:paraId="18C08CEE"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90</w:t>
            </w:r>
          </w:p>
        </w:tc>
        <w:tc>
          <w:tcPr>
            <w:tcW w:w="334" w:type="pct"/>
            <w:tcBorders>
              <w:top w:val="single" w:sz="4" w:space="0" w:color="auto"/>
              <w:left w:val="single" w:sz="4" w:space="0" w:color="auto"/>
              <w:bottom w:val="nil"/>
              <w:right w:val="nil"/>
            </w:tcBorders>
            <w:shd w:val="clear" w:color="auto" w:fill="FFFFFF"/>
            <w:tcMar>
              <w:left w:w="57" w:type="dxa"/>
            </w:tcMar>
            <w:vAlign w:val="center"/>
          </w:tcPr>
          <w:p w14:paraId="2DEB3E5C"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70</w:t>
            </w:r>
          </w:p>
        </w:tc>
        <w:tc>
          <w:tcPr>
            <w:tcW w:w="955" w:type="pct"/>
            <w:tcBorders>
              <w:top w:val="single" w:sz="4" w:space="0" w:color="auto"/>
              <w:left w:val="single" w:sz="4" w:space="0" w:color="auto"/>
              <w:bottom w:val="nil"/>
              <w:right w:val="single" w:sz="4" w:space="0" w:color="auto"/>
            </w:tcBorders>
            <w:shd w:val="clear" w:color="auto" w:fill="FFFFFF"/>
            <w:tcMar>
              <w:left w:w="57" w:type="dxa"/>
            </w:tcMar>
            <w:vAlign w:val="center"/>
          </w:tcPr>
          <w:p w14:paraId="34C4163B"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1.07</w:t>
            </w:r>
          </w:p>
        </w:tc>
      </w:tr>
      <w:tr w:rsidR="0038584A" w:rsidRPr="00EC09CD" w14:paraId="00133902" w14:textId="77777777" w:rsidTr="00C82058">
        <w:tc>
          <w:tcPr>
            <w:tcW w:w="430" w:type="pct"/>
            <w:tcBorders>
              <w:top w:val="single" w:sz="4" w:space="0" w:color="auto"/>
              <w:left w:val="single" w:sz="4" w:space="0" w:color="auto"/>
              <w:bottom w:val="single" w:sz="4" w:space="0" w:color="auto"/>
              <w:right w:val="nil"/>
            </w:tcBorders>
            <w:shd w:val="clear" w:color="auto" w:fill="FFFFFF"/>
            <w:tcMar>
              <w:left w:w="57" w:type="dxa"/>
            </w:tcMar>
            <w:vAlign w:val="center"/>
          </w:tcPr>
          <w:p w14:paraId="446F5940" w14:textId="77777777" w:rsidR="0038584A" w:rsidRPr="00EC09CD" w:rsidRDefault="0038584A" w:rsidP="00C82058">
            <w:pPr xmlns:w="http://schemas.openxmlformats.org/wordprocessingml/2006/main">
              <w:pStyle w:val="a7"/>
              <w:shd w:val="clear" w:color="auto" w:fill="auto"/>
              <w:snapToGrid w:val="0"/>
              <w:spacing w:line="240" w:lineRule="auto"/>
              <w:jc w:val="center"/>
              <w:rPr>
                <w:b/>
                <w:bCs/>
                <w:sz w:val="12"/>
                <w:szCs w:val="12"/>
              </w:rPr>
            </w:pPr>
            <w:r xmlns:w="http://schemas.openxmlformats.org/wordprocessingml/2006/main" w:rsidRPr="00EC09CD">
              <w:rPr>
                <w:rStyle w:val="a6"/>
                <w:b/>
                <w:color w:val="000000"/>
                <w:sz w:val="12"/>
                <w:szCs w:val="13"/>
              </w:rPr>
              <w:t xml:space="preserve">Φροντίδα μηχανήματος</w:t>
            </w:r>
          </w:p>
        </w:tc>
        <w:tc>
          <w:tcPr>
            <w:tcW w:w="1127" w:type="pct"/>
            <w:tcBorders>
              <w:top w:val="single" w:sz="4" w:space="0" w:color="auto"/>
              <w:left w:val="single" w:sz="4" w:space="0" w:color="auto"/>
              <w:bottom w:val="single" w:sz="4" w:space="0" w:color="auto"/>
              <w:right w:val="nil"/>
            </w:tcBorders>
            <w:shd w:val="clear" w:color="auto" w:fill="FFFFFF"/>
            <w:tcMar>
              <w:left w:w="57" w:type="dxa"/>
            </w:tcMar>
            <w:vAlign w:val="center"/>
          </w:tcPr>
          <w:p w14:paraId="7EBFCE67" w14:textId="4FFE504B" w:rsidR="0038584A" w:rsidRPr="00EC09CD" w:rsidRDefault="0038584A" w:rsidP="0020018D">
            <w:pPr xmlns:w="http://schemas.openxmlformats.org/wordprocessingml/2006/main">
              <w:pStyle w:val="a7"/>
              <w:shd w:val="clear" w:color="auto" w:fill="auto"/>
              <w:snapToGrid w:val="0"/>
              <w:spacing w:line="240" w:lineRule="auto"/>
              <w:jc w:val="both"/>
              <w:rPr>
                <w:sz w:val="10"/>
                <w:szCs w:val="10"/>
              </w:rPr>
            </w:pPr>
            <w:r xmlns:w="http://schemas.openxmlformats.org/wordprocessingml/2006/main" w:rsidRPr="00EC09CD">
              <w:rPr>
                <w:rStyle w:val="a6"/>
                <w:color w:val="000000"/>
                <w:sz w:val="10"/>
                <w:szCs w:val="13"/>
              </w:rPr>
              <w:t xml:space="preserve">Αυτός ο κύκλος προορίζεται για τον καθαρισμό του εσωτερικού του πλυντηρίου πιάτων. Χρησιμοποιήστε τον κύκλο χωρίς πιάτα στο πλυντήριο. Αφαιρεί υπολείμματα βρωμιάς, οσμές, λευκές κηλίδες και άλλους ρύπους. Για πιο αποτελεσματικά αποτελέσματα, προσθέστε κιτρικό οξύ ή άλλο απορρυπαντικό.</w:t>
            </w:r>
          </w:p>
        </w:tc>
        <w:tc>
          <w:tcPr>
            <w:tcW w:w="264" w:type="pct"/>
            <w:tcBorders>
              <w:top w:val="single" w:sz="4" w:space="0" w:color="auto"/>
              <w:left w:val="single" w:sz="4" w:space="0" w:color="auto"/>
              <w:bottom w:val="single" w:sz="4" w:space="0" w:color="auto"/>
              <w:right w:val="nil"/>
            </w:tcBorders>
            <w:shd w:val="clear" w:color="auto" w:fill="FFFFFF"/>
            <w:tcMar>
              <w:left w:w="57" w:type="dxa"/>
            </w:tcMar>
            <w:vAlign w:val="center"/>
          </w:tcPr>
          <w:p w14:paraId="1F5E43AD"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w:t>
            </w:r>
          </w:p>
        </w:tc>
        <w:tc>
          <w:tcPr>
            <w:tcW w:w="945" w:type="pct"/>
            <w:tcBorders>
              <w:top w:val="single" w:sz="4" w:space="0" w:color="auto"/>
              <w:left w:val="single" w:sz="4" w:space="0" w:color="auto"/>
              <w:bottom w:val="single" w:sz="4" w:space="0" w:color="auto"/>
              <w:right w:val="nil"/>
            </w:tcBorders>
            <w:shd w:val="clear" w:color="auto" w:fill="FFFFFF"/>
            <w:tcMar>
              <w:left w:w="57" w:type="dxa"/>
            </w:tcMar>
            <w:vAlign w:val="center"/>
          </w:tcPr>
          <w:p w14:paraId="7E56F9DE"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w:t>
            </w:r>
          </w:p>
        </w:tc>
        <w:tc>
          <w:tcPr>
            <w:tcW w:w="945" w:type="pct"/>
            <w:tcBorders>
              <w:top w:val="single" w:sz="4" w:space="0" w:color="auto"/>
              <w:left w:val="single" w:sz="4" w:space="0" w:color="auto"/>
              <w:bottom w:val="single" w:sz="4" w:space="0" w:color="auto"/>
              <w:right w:val="nil"/>
            </w:tcBorders>
            <w:shd w:val="clear" w:color="auto" w:fill="FFFFFF"/>
            <w:tcMar>
              <w:left w:w="57" w:type="dxa"/>
            </w:tcMar>
            <w:vAlign w:val="center"/>
          </w:tcPr>
          <w:p w14:paraId="69BCB86D"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w:t>
            </w:r>
          </w:p>
        </w:tc>
        <w:tc>
          <w:tcPr>
            <w:tcW w:w="334" w:type="pct"/>
            <w:tcBorders>
              <w:top w:val="single" w:sz="4" w:space="0" w:color="auto"/>
              <w:left w:val="single" w:sz="4" w:space="0" w:color="auto"/>
              <w:bottom w:val="single" w:sz="4" w:space="0" w:color="auto"/>
              <w:right w:val="nil"/>
            </w:tcBorders>
            <w:shd w:val="clear" w:color="auto" w:fill="FFFFFF"/>
            <w:tcMar>
              <w:left w:w="57" w:type="dxa"/>
            </w:tcMar>
            <w:vAlign w:val="center"/>
          </w:tcPr>
          <w:p w14:paraId="07FC1454"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w:t>
            </w:r>
          </w:p>
        </w:tc>
        <w:tc>
          <w:tcPr>
            <w:tcW w:w="955" w:type="pct"/>
            <w:tcBorders>
              <w:top w:val="single" w:sz="4" w:space="0" w:color="auto"/>
              <w:left w:val="single" w:sz="4" w:space="0" w:color="auto"/>
              <w:bottom w:val="single" w:sz="4" w:space="0" w:color="auto"/>
              <w:right w:val="single" w:sz="4" w:space="0" w:color="auto"/>
            </w:tcBorders>
            <w:shd w:val="clear" w:color="auto" w:fill="FFFFFF"/>
            <w:tcMar>
              <w:left w:w="57" w:type="dxa"/>
            </w:tcMar>
            <w:vAlign w:val="center"/>
          </w:tcPr>
          <w:p w14:paraId="6CA48F1D" w14:textId="77777777" w:rsidR="0038584A" w:rsidRPr="00EC09CD" w:rsidRDefault="0038584A" w:rsidP="00C82058">
            <w:pPr xmlns:w="http://schemas.openxmlformats.org/wordprocessingml/2006/main">
              <w:pStyle w:val="a7"/>
              <w:shd w:val="clear" w:color="auto" w:fill="auto"/>
              <w:snapToGrid w:val="0"/>
              <w:spacing w:line="240" w:lineRule="auto"/>
              <w:jc w:val="center"/>
              <w:rPr>
                <w:sz w:val="10"/>
                <w:szCs w:val="10"/>
              </w:rPr>
            </w:pPr>
            <w:r xmlns:w="http://schemas.openxmlformats.org/wordprocessingml/2006/main" w:rsidRPr="00EC09CD">
              <w:rPr>
                <w:rStyle w:val="a6"/>
                <w:color w:val="000000"/>
                <w:sz w:val="10"/>
                <w:szCs w:val="13"/>
              </w:rPr>
              <w:t xml:space="preserve">-</w:t>
            </w:r>
          </w:p>
        </w:tc>
      </w:tr>
    </w:tbl>
    <w:p w14:paraId="7C7EC3BC" w14:textId="77777777" w:rsidR="0038584A" w:rsidRPr="00EC09CD" w:rsidRDefault="0038584A" w:rsidP="0020018D">
      <w:pPr>
        <w:snapToGrid w:val="0"/>
        <w:jc w:val="both"/>
        <w:rPr>
          <w:color w:val="auto"/>
          <w:sz w:val="14"/>
          <w:szCs w:val="14"/>
          <w:lang w:eastAsia="zh-CN"/>
        </w:rPr>
      </w:pPr>
    </w:p>
    <w:p w14:paraId="2628047A" w14:textId="77777777" w:rsidR="00161389" w:rsidRPr="00EC09CD" w:rsidRDefault="00161389" w:rsidP="00161389">
      <w:pPr xmlns:w="http://schemas.openxmlformats.org/wordprocessingml/2006/main">
        <w:pStyle w:val="a4"/>
        <w:shd w:val="clear" w:color="auto" w:fill="auto"/>
        <w:snapToGrid w:val="0"/>
        <w:spacing w:line="240" w:lineRule="auto"/>
        <w:rPr>
          <w:rStyle w:val="Char0"/>
          <w:rFonts w:cs="Arial"/>
          <w:color w:val="000000"/>
          <w:sz w:val="12"/>
          <w:szCs w:val="11"/>
        </w:rPr>
      </w:pPr>
      <w:r xmlns:w="http://schemas.openxmlformats.org/wordprocessingml/2006/main" w:rsidRPr="00EC09CD">
        <w:rPr>
          <w:rStyle w:val="Char0"/>
          <w:color w:val="000000"/>
          <w:sz w:val="13"/>
          <w:szCs w:val="13"/>
        </w:rPr>
        <w:t xml:space="preserve">*Η πραγματική κατανάλωση νερού και ενέργειας ενδέχεται να διαφέρει ανάλογα με το επίπεδο λερώματος και τη σκληρότητα του νερού.</w:t>
      </w:r>
      <w:r xmlns:w="http://schemas.openxmlformats.org/wordprocessingml/2006/main" w:rsidRPr="00EC09CD">
        <w:rPr>
          <w:rStyle w:val="Char0"/>
          <w:color w:val="000000"/>
          <w:sz w:val="12"/>
          <w:szCs w:val="13"/>
        </w:rPr>
        <w:t xml:space="preserve"> </w:t>
      </w:r>
    </w:p>
    <w:p w14:paraId="68408346" w14:textId="77777777" w:rsidR="0038584A" w:rsidRPr="00EC09CD" w:rsidRDefault="0038584A" w:rsidP="00161389">
      <w:pPr xmlns:w="http://schemas.openxmlformats.org/wordprocessingml/2006/main">
        <w:pStyle w:val="a4"/>
        <w:shd w:val="clear" w:color="auto" w:fill="auto"/>
        <w:snapToGrid w:val="0"/>
        <w:spacing w:line="240" w:lineRule="auto"/>
        <w:rPr>
          <w:sz w:val="12"/>
          <w:szCs w:val="11"/>
        </w:rPr>
      </w:pPr>
      <w:r xmlns:w="http://schemas.openxmlformats.org/wordprocessingml/2006/main" w:rsidRPr="00EC09CD">
        <w:rPr>
          <w:rStyle w:val="Char0"/>
          <w:color w:val="000000"/>
          <w:sz w:val="12"/>
          <w:szCs w:val="13"/>
        </w:rPr>
        <w:t xml:space="preserve">**Ο πραγματικός χρόνος λειτουργίας και ο εμφανιζόμενος χρόνος προγράμματος ενδέχεται να διαφέρουν ανάλογα με τις επιλεγμένες επιλογές προγράμματος, το επίπεδο λερώματος, τη θερμοκρασία και τη σκληρότητα του νερού.** Επομένως, ο χρόνος που εμφανίζεται στην οθόνη και ο πραγματικός χρόνος λειτουργίας ενδέχεται να διαφέρουν.</w:t>
      </w:r>
    </w:p>
    <w:p w14:paraId="0DF91529" w14:textId="47DD12CF" w:rsidR="00161389" w:rsidRPr="00EC09CD" w:rsidRDefault="00161389" w:rsidP="00161389">
      <w:pPr xmlns:w="http://schemas.openxmlformats.org/wordprocessingml/2006/main">
        <w:pStyle w:val="a4"/>
        <w:shd w:val="clear" w:color="auto" w:fill="auto"/>
        <w:snapToGrid w:val="0"/>
        <w:spacing w:line="240" w:lineRule="auto"/>
        <w:rPr>
          <w:rStyle w:val="Char0"/>
          <w:rFonts w:cs="Arial"/>
          <w:color w:val="000000"/>
          <w:sz w:val="12"/>
          <w:szCs w:val="11"/>
        </w:rPr>
      </w:pPr>
      <w:r xmlns:w="http://schemas.openxmlformats.org/wordprocessingml/2006/main" w:rsidRPr="00EC09CD">
        <w:rPr>
          <w:rStyle w:val="Char0"/>
          <w:color w:val="000000"/>
          <w:sz w:val="12"/>
          <w:szCs w:val="13"/>
        </w:rPr>
        <w:t xml:space="preserve">*** Επιλέξτε το πρόγραμμα ECO για πλύσιμο πιάτων με εξοικονόμηση ενέργειας. Αυτό το πρόγραμμα είναι το πιο αποτελεσματικό όσον αφορά τη συνδυασμένη κατανάλωση ενέργειας και νερού για τον καθαρισμό πιάτων με κανονικό επίπεδο λερώματος.</w:t>
      </w:r>
    </w:p>
    <w:p w14:paraId="27AD7B9F" w14:textId="77777777" w:rsidR="00161389" w:rsidRPr="00EC09CD" w:rsidRDefault="00161389">
      <w:pPr>
        <w:widowControl/>
        <w:rPr>
          <w:rStyle w:val="Char0"/>
          <w:rFonts w:cs="Arial"/>
          <w:sz w:val="14"/>
          <w:szCs w:val="13"/>
        </w:rPr>
      </w:pPr>
      <w:r w:rsidRPr="00EC09CD">
        <w:rPr>
          <w:sz w:val="22"/>
          <w:szCs w:val="22"/>
        </w:rPr>
        <w:br w:type="page"/>
      </w:r>
    </w:p>
    <w:tbl>
      <w:tblPr>
        <w:tblW w:w="5004" w:type="pct"/>
        <w:tblCellMar>
          <w:top w:w="28" w:type="dxa"/>
          <w:left w:w="0" w:type="dxa"/>
          <w:bottom w:w="28" w:type="dxa"/>
          <w:right w:w="57" w:type="dxa"/>
        </w:tblCellMar>
        <w:tblLook w:val="0000" w:firstRow="0" w:lastRow="0" w:firstColumn="0" w:lastColumn="0" w:noHBand="0" w:noVBand="0"/>
      </w:tblPr>
      <w:tblGrid>
        <w:gridCol w:w="427"/>
        <w:gridCol w:w="2863"/>
        <w:gridCol w:w="173"/>
        <w:gridCol w:w="3227"/>
      </w:tblGrid>
      <w:tr w:rsidR="0038584A" w:rsidRPr="00EC09CD" w14:paraId="22FDEBAC" w14:textId="77777777" w:rsidTr="00755229">
        <w:tc>
          <w:tcPr>
            <w:tcW w:w="2459" w:type="pct"/>
            <w:gridSpan w:val="2"/>
            <w:vMerge w:val="restart"/>
            <w:tcBorders>
              <w:top w:val="nil"/>
              <w:left w:val="nil"/>
              <w:bottom w:val="nil"/>
              <w:right w:val="nil"/>
            </w:tcBorders>
            <w:shd w:val="clear" w:color="auto" w:fill="FFFFFF"/>
            <w:tcMar>
              <w:left w:w="57" w:type="dxa"/>
            </w:tcMar>
          </w:tcPr>
          <w:p w14:paraId="456C3F4E" w14:textId="77777777" w:rsidR="0038584A" w:rsidRPr="00EC09CD" w:rsidRDefault="0038584A" w:rsidP="00542891">
            <w:pPr xmlns:w="http://schemas.openxmlformats.org/wordprocessingml/2006/main">
              <w:pStyle w:val="2"/>
              <w:rPr>
                <w:sz w:val="20"/>
                <w:szCs w:val="20"/>
              </w:rPr>
            </w:pPr>
            <w:bookmarkStart xmlns:w="http://schemas.openxmlformats.org/wordprocessingml/2006/main" w:id="33" w:name="_Toc213854315"/>
            <w:r xmlns:w="http://schemas.openxmlformats.org/wordprocessingml/2006/main" w:rsidRPr="00EC09CD">
              <w:rPr>
                <w:rStyle w:val="a6"/>
                <w:sz w:val="20"/>
                <w:szCs w:val="13"/>
              </w:rPr>
              <w:lastRenderedPageBreak xmlns:w="http://schemas.openxmlformats.org/wordprocessingml/2006/main"/>
            </w:r>
            <w:r xmlns:w="http://schemas.openxmlformats.org/wordprocessingml/2006/main" w:rsidRPr="00EC09CD">
              <w:rPr>
                <w:rStyle w:val="a6"/>
                <w:sz w:val="20"/>
                <w:szCs w:val="13"/>
              </w:rPr>
              <w:t xml:space="preserve">Γέμισμα του πλυντηρίου πιάτων</w:t>
            </w:r>
            <w:bookmarkEnd xmlns:w="http://schemas.openxmlformats.org/wordprocessingml/2006/main" w:id="33"/>
          </w:p>
          <w:p w14:paraId="64C5642F" w14:textId="36E97790" w:rsidR="0038584A" w:rsidRPr="00EC09CD" w:rsidRDefault="0038584A" w:rsidP="0020018D">
            <w:pPr xmlns:w="http://schemas.openxmlformats.org/wordprocessingml/2006/main">
              <w:pStyle w:val="a7"/>
              <w:shd w:val="clear" w:color="auto" w:fill="auto"/>
              <w:snapToGrid w:val="0"/>
              <w:spacing w:line="240" w:lineRule="auto"/>
              <w:jc w:val="both"/>
              <w:rPr>
                <w:sz w:val="14"/>
                <w:szCs w:val="14"/>
              </w:rPr>
            </w:pPr>
            <w:r xmlns:w="http://schemas.openxmlformats.org/wordprocessingml/2006/main" w:rsidRPr="00EC09CD">
              <w:rPr>
                <w:rStyle w:val="a6"/>
                <w:color w:val="000000"/>
                <w:sz w:val="14"/>
                <w:szCs w:val="13"/>
              </w:rPr>
              <w:t xml:space="preserve">Παρακαλούμε ακολουθείτε πάντα τις ακόλουθες οδηγίες για να επιτύχετε το καλύτερο αποτέλεσμα πλύσης.</w:t>
            </w:r>
          </w:p>
          <w:p w14:paraId="03A1388B" w14:textId="77777777" w:rsidR="0038584A" w:rsidRPr="00EC09CD" w:rsidRDefault="0038584A" w:rsidP="00755229">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Αφαιρέστε τα μεγάλα σωματίδια τροφής, συμπεριλαμβανομένων των οστών, από τα δοχεία πριν τα φορτώσετε.</w:t>
            </w:r>
          </w:p>
          <w:p w14:paraId="5B02DB53" w14:textId="77777777" w:rsidR="0038584A" w:rsidRPr="00EC09CD" w:rsidRDefault="0038584A" w:rsidP="00755229">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Μουλιάστε τα πιάτα που περιέχουν καμένα τρόφιμα πριν τα τοποθετήσετε στο πλυντήριο πιάτων.</w:t>
            </w:r>
          </w:p>
          <w:p w14:paraId="17A4ED26" w14:textId="77777777" w:rsidR="0038584A" w:rsidRPr="00EC09CD" w:rsidRDefault="0038584A" w:rsidP="00755229">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Τοποθετήστε βαθιές κατσαρόλες ή πιάτα με τον πάτο προς τα πάνω.</w:t>
            </w:r>
          </w:p>
          <w:p w14:paraId="2D2A9728" w14:textId="77777777" w:rsidR="0038584A" w:rsidRPr="00EC09CD" w:rsidRDefault="0038584A" w:rsidP="00755229">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Βεβαιωθείτε ότι όλα τα στοιχεία δεν ακουμπούν μεταξύ τους.</w:t>
            </w:r>
          </w:p>
          <w:p w14:paraId="55F5B6E4" w14:textId="77777777" w:rsidR="0038584A" w:rsidRPr="00EC09CD" w:rsidRDefault="0038584A" w:rsidP="00755229">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Τα πλατύτερα μπολ σίτισης πρέπει να τοποθετούνται υπό γωνία ώστε το νερό να μπορεί να στραγγίζει ελεύθερα.</w:t>
            </w:r>
          </w:p>
          <w:p w14:paraId="4E762F1B" w14:textId="77777777" w:rsidR="0038584A" w:rsidRPr="00EC09CD" w:rsidRDefault="0038584A" w:rsidP="00755229">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Τα δοχεία τροφίμων δεν μπορούν να τοποθετούνται με το άνοιγμα προς τα πάνω.</w:t>
            </w:r>
          </w:p>
          <w:p w14:paraId="26F9F654" w14:textId="77777777" w:rsidR="0038584A" w:rsidRPr="00EC09CD" w:rsidRDefault="0038584A" w:rsidP="00755229">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Δεν μπορείτε να τοποθετήσετε πολύ ψηλά πιάτα στη γωνία της σχάρας πιάτων.</w:t>
            </w:r>
          </w:p>
          <w:p w14:paraId="5E6BADFC" w14:textId="77777777" w:rsidR="0038584A" w:rsidRPr="00EC09CD" w:rsidRDefault="0038584A" w:rsidP="00755229">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Βεβαιωθείτε ότι δεν πέφτουν μικρά αντικείμενα από τη σχάρα. Επομένως, μικρά αντικείμενα όπως καπάκια θα πρέπει να τοποθετούνται στο καλάθι για τα μαχαιροπίρουνα.</w:t>
            </w:r>
          </w:p>
          <w:p w14:paraId="63FE8299" w14:textId="77777777" w:rsidR="0038584A" w:rsidRPr="00EC09CD" w:rsidRDefault="0038584A" w:rsidP="00755229">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4"/>
                <w:szCs w:val="14"/>
              </w:rPr>
            </w:pPr>
            <w:r xmlns:w="http://schemas.openxmlformats.org/wordprocessingml/2006/main" w:rsidRPr="00EC09CD">
              <w:rPr>
                <w:rStyle w:val="a6"/>
                <w:color w:val="000000"/>
                <w:sz w:val="14"/>
                <w:szCs w:val="13"/>
              </w:rPr>
              <w:t xml:space="preserve">Το εσωτερικό των μικρών σερβίτσιων δεν ψεκάζεται και καθαρίζεται εύκολα, με αποτέλεσμα το αποτέλεσμα του πλυσίματος να μην είναι καλό. Δεν συνιστάται ο καθαρισμός των μικρών σερβίτσιων στο πλυντήριο πιάτων.</w:t>
            </w:r>
          </w:p>
        </w:tc>
        <w:tc>
          <w:tcPr>
            <w:tcW w:w="129" w:type="pct"/>
            <w:tcBorders>
              <w:top w:val="nil"/>
              <w:left w:val="nil"/>
              <w:bottom w:val="nil"/>
              <w:right w:val="nil"/>
            </w:tcBorders>
            <w:shd w:val="clear" w:color="auto" w:fill="FFFFFF"/>
            <w:tcMar>
              <w:left w:w="57" w:type="dxa"/>
            </w:tcMar>
          </w:tcPr>
          <w:p w14:paraId="35E5108F" w14:textId="77777777" w:rsidR="0038584A" w:rsidRPr="00EC09CD" w:rsidRDefault="0038584A" w:rsidP="0020018D">
            <w:pPr>
              <w:snapToGrid w:val="0"/>
              <w:jc w:val="both"/>
              <w:rPr>
                <w:color w:val="auto"/>
                <w:sz w:val="8"/>
                <w:szCs w:val="8"/>
                <w:lang w:eastAsia="zh-CN"/>
              </w:rPr>
            </w:pPr>
          </w:p>
        </w:tc>
        <w:tc>
          <w:tcPr>
            <w:tcW w:w="2412" w:type="pct"/>
            <w:tcBorders>
              <w:top w:val="single" w:sz="4" w:space="0" w:color="auto"/>
              <w:left w:val="single" w:sz="4" w:space="0" w:color="auto"/>
              <w:bottom w:val="nil"/>
              <w:right w:val="single" w:sz="4" w:space="0" w:color="auto"/>
            </w:tcBorders>
            <w:shd w:val="clear" w:color="auto" w:fill="FFFFFF"/>
            <w:tcMar>
              <w:left w:w="57" w:type="dxa"/>
            </w:tcMar>
            <w:vAlign w:val="bottom"/>
          </w:tcPr>
          <w:p w14:paraId="2FB903C9" w14:textId="77777777" w:rsidR="0038584A" w:rsidRPr="00EC09CD" w:rsidRDefault="0038584A" w:rsidP="00755229">
            <w:pPr xmlns:w="http://schemas.openxmlformats.org/wordprocessingml/2006/main">
              <w:pStyle w:val="a7"/>
              <w:numPr>
                <w:ilvl w:val="0"/>
                <w:numId w:val="65"/>
              </w:numPr>
              <w:shd w:val="clear" w:color="auto" w:fill="auto"/>
              <w:tabs>
                <w:tab w:val="left" w:pos="238"/>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Οι αδιάβροχοι ή μόνιμοι λεκέδες από κραγιόν σε γυάλινα σκεύη ενδέχεται να μην αφαιρούνται κατά το πλύσιμο.</w:t>
            </w:r>
          </w:p>
          <w:p w14:paraId="67D2F495" w14:textId="77777777" w:rsidR="0038584A" w:rsidRPr="00EC09CD" w:rsidRDefault="0038584A" w:rsidP="00755229">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4"/>
                <w:szCs w:val="14"/>
              </w:rPr>
            </w:pPr>
            <w:r xmlns:w="http://schemas.openxmlformats.org/wordprocessingml/2006/main" w:rsidRPr="00EC09CD">
              <w:rPr>
                <w:rStyle w:val="a6"/>
                <w:color w:val="000000"/>
                <w:sz w:val="14"/>
                <w:szCs w:val="13"/>
              </w:rPr>
              <w:t xml:space="preserve">Ορισμένα τρόφιμα μπορεί να περιέχουν φυσικές χρωστικές ουσίες, όπως καρότα, ντομάτες και κέτσαπ. Εάν μια μεγάλη ποσότητα αυτών των τροφίμων έρθει σε επαφή με την κεραμική επιφάνεια στο πλυντήριο πιάτων, αυτές οι χρωστικές ουσίες θα αποχρωματίσουν τα πλαστικά αντικείμενα στο πλυντήριο πιάτων. Ωστόσο, αυτός ο αποχρωματισμός δεν θα επηρεάσει τη σταθερότητα των πλαστικών αντικειμένων. Ο καθαρισμός των ασημένιων μαχαιροπίρουνων μπορεί επίσης να προκαλέσει αποχρωματισμό των πλαστικών αντικειμένων.</w:t>
            </w:r>
          </w:p>
        </w:tc>
      </w:tr>
      <w:tr w:rsidR="0038584A" w:rsidRPr="00EC09CD" w14:paraId="5B8F94E1" w14:textId="77777777" w:rsidTr="00755229">
        <w:tc>
          <w:tcPr>
            <w:tcW w:w="2459" w:type="pct"/>
            <w:gridSpan w:val="2"/>
            <w:vMerge/>
            <w:tcBorders>
              <w:top w:val="nil"/>
              <w:left w:val="nil"/>
              <w:bottom w:val="nil"/>
              <w:right w:val="nil"/>
            </w:tcBorders>
            <w:shd w:val="clear" w:color="auto" w:fill="FFFFFF"/>
            <w:tcMar>
              <w:left w:w="57" w:type="dxa"/>
            </w:tcMar>
          </w:tcPr>
          <w:p w14:paraId="0246DC69" w14:textId="77777777" w:rsidR="0038584A" w:rsidRPr="00EC09CD" w:rsidRDefault="0038584A" w:rsidP="0020018D">
            <w:pPr>
              <w:pStyle w:val="a7"/>
              <w:numPr>
                <w:ilvl w:val="0"/>
                <w:numId w:val="45"/>
              </w:numPr>
              <w:shd w:val="clear" w:color="auto" w:fill="auto"/>
              <w:tabs>
                <w:tab w:val="left" w:pos="158"/>
              </w:tabs>
              <w:snapToGrid w:val="0"/>
              <w:spacing w:line="240" w:lineRule="auto"/>
              <w:jc w:val="both"/>
              <w:rPr>
                <w:sz w:val="14"/>
                <w:szCs w:val="14"/>
              </w:rPr>
            </w:pPr>
          </w:p>
        </w:tc>
        <w:tc>
          <w:tcPr>
            <w:tcW w:w="129" w:type="pct"/>
            <w:tcBorders>
              <w:top w:val="nil"/>
              <w:left w:val="nil"/>
              <w:bottom w:val="nil"/>
              <w:right w:val="nil"/>
            </w:tcBorders>
            <w:shd w:val="clear" w:color="auto" w:fill="FFFFFF"/>
            <w:tcMar>
              <w:left w:w="57" w:type="dxa"/>
            </w:tcMar>
          </w:tcPr>
          <w:p w14:paraId="73826116" w14:textId="77777777" w:rsidR="0038584A" w:rsidRPr="00EC09CD" w:rsidRDefault="0038584A" w:rsidP="0020018D">
            <w:pPr>
              <w:snapToGrid w:val="0"/>
              <w:jc w:val="both"/>
              <w:rPr>
                <w:color w:val="auto"/>
                <w:sz w:val="8"/>
                <w:szCs w:val="8"/>
                <w:lang w:eastAsia="zh-CN"/>
              </w:rPr>
            </w:pPr>
          </w:p>
        </w:tc>
        <w:tc>
          <w:tcPr>
            <w:tcW w:w="2412" w:type="pct"/>
            <w:tcBorders>
              <w:top w:val="single" w:sz="4" w:space="0" w:color="auto"/>
              <w:left w:val="nil"/>
              <w:bottom w:val="nil"/>
              <w:right w:val="nil"/>
            </w:tcBorders>
            <w:shd w:val="clear" w:color="auto" w:fill="FFFFFF"/>
            <w:tcMar>
              <w:left w:w="57" w:type="dxa"/>
            </w:tcMar>
            <w:vAlign w:val="bottom"/>
          </w:tcPr>
          <w:p w14:paraId="6BD38AFE" w14:textId="77777777" w:rsidR="0038584A" w:rsidRPr="00EC09CD" w:rsidRDefault="0038584A" w:rsidP="00E06BF1">
            <w:pPr xmlns:w="http://schemas.openxmlformats.org/wordprocessingml/2006/main">
              <w:pStyle w:val="2"/>
              <w:rPr>
                <w:sz w:val="20"/>
                <w:szCs w:val="20"/>
              </w:rPr>
            </w:pPr>
            <w:bookmarkStart xmlns:w="http://schemas.openxmlformats.org/wordprocessingml/2006/main" w:id="34" w:name="_Toc213854316"/>
            <w:r xmlns:w="http://schemas.openxmlformats.org/wordprocessingml/2006/main" w:rsidRPr="00EC09CD">
              <w:rPr>
                <w:rStyle w:val="a6"/>
                <w:sz w:val="20"/>
                <w:szCs w:val="13"/>
              </w:rPr>
              <w:t xml:space="preserve">Φόρτωση στο κάτω καλάθι</w:t>
            </w:r>
            <w:bookmarkEnd xmlns:w="http://schemas.openxmlformats.org/wordprocessingml/2006/main" w:id="34"/>
          </w:p>
          <w:p w14:paraId="2D8828BD" w14:textId="77777777" w:rsidR="0038584A" w:rsidRPr="00EC09CD" w:rsidRDefault="0038584A" w:rsidP="00755229">
            <w:pPr xmlns:w="http://schemas.openxmlformats.org/wordprocessingml/2006/main">
              <w:pStyle w:val="a7"/>
              <w:shd w:val="clear" w:color="auto" w:fill="auto"/>
              <w:snapToGrid w:val="0"/>
              <w:spacing w:before="120" w:after="120" w:line="240" w:lineRule="auto"/>
              <w:jc w:val="both"/>
              <w:rPr>
                <w:sz w:val="16"/>
                <w:szCs w:val="16"/>
              </w:rPr>
            </w:pPr>
            <w:r xmlns:w="http://schemas.openxmlformats.org/wordprocessingml/2006/main" w:rsidRPr="00EC09CD">
              <w:rPr>
                <w:rStyle w:val="a6"/>
                <w:b/>
                <w:color w:val="000000"/>
                <w:sz w:val="16"/>
                <w:szCs w:val="13"/>
              </w:rPr>
              <w:t xml:space="preserve">Σχηματικό διάγραμμα</w:t>
            </w:r>
          </w:p>
        </w:tc>
      </w:tr>
      <w:tr w:rsidR="00755229" w:rsidRPr="00EC09CD" w14:paraId="1523257C" w14:textId="77777777" w:rsidTr="00755229">
        <w:tc>
          <w:tcPr>
            <w:tcW w:w="2459" w:type="pct"/>
            <w:gridSpan w:val="2"/>
            <w:vMerge/>
            <w:tcBorders>
              <w:top w:val="nil"/>
              <w:left w:val="nil"/>
              <w:bottom w:val="nil"/>
              <w:right w:val="nil"/>
            </w:tcBorders>
            <w:shd w:val="clear" w:color="auto" w:fill="FFFFFF"/>
            <w:tcMar>
              <w:left w:w="57" w:type="dxa"/>
            </w:tcMar>
          </w:tcPr>
          <w:p w14:paraId="2E4F5AC0" w14:textId="77777777" w:rsidR="00755229" w:rsidRPr="00EC09CD" w:rsidRDefault="00755229" w:rsidP="0020018D">
            <w:pPr>
              <w:pStyle w:val="a7"/>
              <w:shd w:val="clear" w:color="auto" w:fill="auto"/>
              <w:snapToGrid w:val="0"/>
              <w:spacing w:line="240" w:lineRule="auto"/>
              <w:jc w:val="both"/>
              <w:rPr>
                <w:sz w:val="16"/>
                <w:szCs w:val="16"/>
              </w:rPr>
            </w:pPr>
          </w:p>
        </w:tc>
        <w:tc>
          <w:tcPr>
            <w:tcW w:w="129" w:type="pct"/>
            <w:tcBorders>
              <w:top w:val="nil"/>
              <w:left w:val="nil"/>
              <w:bottom w:val="nil"/>
              <w:right w:val="nil"/>
            </w:tcBorders>
            <w:shd w:val="clear" w:color="auto" w:fill="FFFFFF"/>
            <w:tcMar>
              <w:left w:w="57" w:type="dxa"/>
            </w:tcMar>
          </w:tcPr>
          <w:p w14:paraId="35593784" w14:textId="77777777" w:rsidR="00755229" w:rsidRPr="00EC09CD" w:rsidRDefault="00755229" w:rsidP="0020018D">
            <w:pPr>
              <w:snapToGrid w:val="0"/>
              <w:jc w:val="both"/>
              <w:rPr>
                <w:color w:val="auto"/>
                <w:sz w:val="8"/>
                <w:szCs w:val="8"/>
                <w:lang w:eastAsia="zh-CN"/>
              </w:rPr>
            </w:pPr>
          </w:p>
        </w:tc>
        <w:tc>
          <w:tcPr>
            <w:tcW w:w="2412" w:type="pct"/>
            <w:vMerge w:val="restart"/>
            <w:tcBorders>
              <w:top w:val="nil"/>
              <w:left w:val="nil"/>
              <w:right w:val="nil"/>
            </w:tcBorders>
            <w:shd w:val="clear" w:color="auto" w:fill="FFFFFF"/>
            <w:tcMar>
              <w:left w:w="57" w:type="dxa"/>
            </w:tcMar>
          </w:tcPr>
          <w:p w14:paraId="3AB38C89" w14:textId="77777777" w:rsidR="00755229" w:rsidRPr="00FA067D" w:rsidRDefault="00755229" w:rsidP="00755229">
            <w:pPr>
              <w:snapToGrid w:val="0"/>
              <w:jc w:val="center"/>
              <w:rPr>
                <w:color w:val="auto"/>
                <w:sz w:val="2"/>
                <w:szCs w:val="2"/>
              </w:rPr>
            </w:pPr>
            <w:r w:rsidRPr="00EC09CD">
              <w:rPr>
                <w:noProof/>
                <w:color w:val="auto"/>
                <w:sz w:val="2"/>
                <w:szCs w:val="22"/>
              </w:rPr>
              <w:drawing>
                <wp:inline distT="0" distB="0" distL="0" distR="0" wp14:anchorId="38B9A26B" wp14:editId="4498A495">
                  <wp:extent cx="1396235" cy="139764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62">
                            <a:extLst>
                              <a:ext uri="{28A0092B-C50C-407E-A947-70E740481C1C}">
                                <a14:useLocalDpi xmlns:a14="http://schemas.microsoft.com/office/drawing/2010/main" val="0"/>
                              </a:ext>
                            </a:extLst>
                          </a:blip>
                          <a:srcRect l="11334" r="15757"/>
                          <a:stretch/>
                        </pic:blipFill>
                        <pic:spPr bwMode="auto">
                          <a:xfrm>
                            <a:off x="0" y="0"/>
                            <a:ext cx="1430516" cy="14319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55229" w:rsidRPr="00EC09CD" w14:paraId="5B1488A0" w14:textId="77777777" w:rsidTr="00755229">
        <w:tc>
          <w:tcPr>
            <w:tcW w:w="2459" w:type="pct"/>
            <w:gridSpan w:val="2"/>
            <w:vMerge w:val="restart"/>
            <w:tcBorders>
              <w:top w:val="nil"/>
              <w:left w:val="nil"/>
              <w:bottom w:val="nil"/>
              <w:right w:val="nil"/>
            </w:tcBorders>
            <w:shd w:val="clear" w:color="auto" w:fill="FFFFFF"/>
            <w:tcMar>
              <w:left w:w="57" w:type="dxa"/>
            </w:tcMar>
            <w:vAlign w:val="center"/>
          </w:tcPr>
          <w:p w14:paraId="0061C4FE" w14:textId="77777777" w:rsidR="00755229" w:rsidRPr="00FA067D" w:rsidRDefault="00755229" w:rsidP="00755229">
            <w:pPr>
              <w:snapToGrid w:val="0"/>
              <w:jc w:val="center"/>
              <w:rPr>
                <w:color w:val="auto"/>
                <w:sz w:val="2"/>
                <w:szCs w:val="2"/>
              </w:rPr>
            </w:pPr>
            <w:r w:rsidRPr="00EC09CD">
              <w:rPr>
                <w:noProof/>
                <w:color w:val="auto"/>
                <w:sz w:val="2"/>
                <w:szCs w:val="22"/>
              </w:rPr>
              <w:drawing>
                <wp:inline distT="0" distB="0" distL="0" distR="0" wp14:anchorId="2EEECD6F" wp14:editId="1A4BE4FB">
                  <wp:extent cx="1315730" cy="468537"/>
                  <wp:effectExtent l="0" t="0" r="0" b="825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63">
                            <a:extLst>
                              <a:ext uri="{28A0092B-C50C-407E-A947-70E740481C1C}">
                                <a14:useLocalDpi xmlns:a14="http://schemas.microsoft.com/office/drawing/2010/main" val="0"/>
                              </a:ext>
                            </a:extLst>
                          </a:blip>
                          <a:srcRect l="18165" r="21551"/>
                          <a:stretch/>
                        </pic:blipFill>
                        <pic:spPr bwMode="auto">
                          <a:xfrm>
                            <a:off x="0" y="0"/>
                            <a:ext cx="1334434" cy="4751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9" w:type="pct"/>
            <w:tcBorders>
              <w:top w:val="nil"/>
              <w:left w:val="nil"/>
              <w:bottom w:val="nil"/>
              <w:right w:val="nil"/>
            </w:tcBorders>
            <w:shd w:val="clear" w:color="auto" w:fill="FFFFFF"/>
            <w:tcMar>
              <w:left w:w="57" w:type="dxa"/>
            </w:tcMar>
          </w:tcPr>
          <w:p w14:paraId="41CEE791" w14:textId="77777777" w:rsidR="00755229" w:rsidRPr="00EC09CD" w:rsidRDefault="00755229" w:rsidP="0020018D">
            <w:pPr>
              <w:snapToGrid w:val="0"/>
              <w:jc w:val="both"/>
              <w:rPr>
                <w:color w:val="auto"/>
                <w:sz w:val="8"/>
                <w:szCs w:val="8"/>
                <w:lang w:eastAsia="zh-CN"/>
              </w:rPr>
            </w:pPr>
          </w:p>
        </w:tc>
        <w:tc>
          <w:tcPr>
            <w:tcW w:w="2412" w:type="pct"/>
            <w:vMerge/>
            <w:tcBorders>
              <w:left w:val="nil"/>
              <w:bottom w:val="nil"/>
              <w:right w:val="nil"/>
            </w:tcBorders>
            <w:shd w:val="clear" w:color="auto" w:fill="FFFFFF"/>
            <w:tcMar>
              <w:left w:w="57" w:type="dxa"/>
            </w:tcMar>
          </w:tcPr>
          <w:p w14:paraId="39966E5C" w14:textId="77777777" w:rsidR="00755229" w:rsidRPr="00EC09CD" w:rsidRDefault="00755229" w:rsidP="0020018D">
            <w:pPr>
              <w:snapToGrid w:val="0"/>
              <w:jc w:val="both"/>
              <w:rPr>
                <w:color w:val="auto"/>
                <w:sz w:val="8"/>
                <w:szCs w:val="8"/>
                <w:lang w:eastAsia="zh-CN"/>
              </w:rPr>
            </w:pPr>
          </w:p>
        </w:tc>
      </w:tr>
      <w:tr w:rsidR="0038584A" w:rsidRPr="00EC09CD" w14:paraId="2BD470D3" w14:textId="77777777" w:rsidTr="00755229">
        <w:trPr>
          <w:trHeight w:val="237"/>
        </w:trPr>
        <w:tc>
          <w:tcPr>
            <w:tcW w:w="2459" w:type="pct"/>
            <w:gridSpan w:val="2"/>
            <w:vMerge/>
            <w:tcBorders>
              <w:top w:val="nil"/>
              <w:left w:val="nil"/>
              <w:bottom w:val="nil"/>
              <w:right w:val="nil"/>
            </w:tcBorders>
            <w:shd w:val="clear" w:color="auto" w:fill="FFFFFF"/>
            <w:tcMar>
              <w:left w:w="57" w:type="dxa"/>
            </w:tcMar>
          </w:tcPr>
          <w:p w14:paraId="3DCA4DB9" w14:textId="77777777" w:rsidR="0038584A" w:rsidRPr="00EC09CD" w:rsidRDefault="0038584A" w:rsidP="0020018D">
            <w:pPr>
              <w:snapToGrid w:val="0"/>
              <w:jc w:val="both"/>
              <w:rPr>
                <w:color w:val="auto"/>
                <w:sz w:val="8"/>
                <w:szCs w:val="8"/>
                <w:lang w:eastAsia="zh-CN"/>
              </w:rPr>
            </w:pPr>
          </w:p>
        </w:tc>
        <w:tc>
          <w:tcPr>
            <w:tcW w:w="129" w:type="pct"/>
            <w:tcBorders>
              <w:top w:val="nil"/>
              <w:left w:val="nil"/>
              <w:bottom w:val="nil"/>
              <w:right w:val="nil"/>
            </w:tcBorders>
            <w:shd w:val="clear" w:color="auto" w:fill="FFFFFF"/>
            <w:tcMar>
              <w:left w:w="57" w:type="dxa"/>
            </w:tcMar>
          </w:tcPr>
          <w:p w14:paraId="151485C1" w14:textId="77777777" w:rsidR="0038584A" w:rsidRPr="00EC09CD" w:rsidRDefault="0038584A" w:rsidP="0020018D">
            <w:pPr>
              <w:snapToGrid w:val="0"/>
              <w:jc w:val="both"/>
              <w:rPr>
                <w:color w:val="auto"/>
                <w:sz w:val="8"/>
                <w:szCs w:val="8"/>
                <w:lang w:eastAsia="zh-CN"/>
              </w:rPr>
            </w:pPr>
          </w:p>
        </w:tc>
        <w:tc>
          <w:tcPr>
            <w:tcW w:w="2412" w:type="pct"/>
            <w:vMerge w:val="restart"/>
            <w:tcBorders>
              <w:left w:val="nil"/>
              <w:bottom w:val="nil"/>
              <w:right w:val="nil"/>
            </w:tcBorders>
            <w:shd w:val="clear" w:color="auto" w:fill="FFFFFF"/>
            <w:tcMar>
              <w:left w:w="57" w:type="dxa"/>
            </w:tcMar>
          </w:tcPr>
          <w:p w14:paraId="4F5C04E5" w14:textId="47F975B1" w:rsidR="0038584A" w:rsidRPr="00EC09CD" w:rsidRDefault="0038584A" w:rsidP="0020018D">
            <w:pPr xmlns:w="http://schemas.openxmlformats.org/wordprocessingml/2006/main">
              <w:pStyle w:val="a7"/>
              <w:shd w:val="clear" w:color="auto" w:fill="auto"/>
              <w:snapToGrid w:val="0"/>
              <w:spacing w:line="240" w:lineRule="auto"/>
              <w:jc w:val="both"/>
              <w:rPr>
                <w:b/>
                <w:bCs/>
                <w:sz w:val="16"/>
                <w:szCs w:val="16"/>
              </w:rPr>
            </w:pPr>
            <w:r xmlns:w="http://schemas.openxmlformats.org/wordprocessingml/2006/main" w:rsidRPr="00EC09CD">
              <w:rPr>
                <w:rStyle w:val="a6"/>
                <w:b/>
                <w:color w:val="000000"/>
                <w:sz w:val="16"/>
                <w:szCs w:val="13"/>
              </w:rPr>
              <w:t xml:space="preserve">Οδηγίες για τη φόρτωση της κάτω σχάρας πιάτων:</w:t>
            </w:r>
          </w:p>
          <w:p w14:paraId="18349F7C" w14:textId="77777777" w:rsidR="0038584A" w:rsidRPr="00EC09CD" w:rsidRDefault="0038584A" w:rsidP="00755229">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Το πιάτο πρέπει να είναι όρθιο και να βλέπει προς το κέντρο της σχάρας, ενώ οι κατσαρόλες, τα τηγάνια και τα μεγάλα πιάτα πρέπει να βλέπουν προς τα πίσω.</w:t>
            </w:r>
          </w:p>
          <w:p w14:paraId="35D706CE" w14:textId="77777777" w:rsidR="0038584A" w:rsidRPr="00EC09CD" w:rsidRDefault="0038584A" w:rsidP="00755229">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Τοποθετήστε πιάτα, μπολ σούπας και τα παρόμοια ανάμεσα στα δόντια του πιρουνιού.</w:t>
            </w:r>
          </w:p>
          <w:p w14:paraId="152CCD81" w14:textId="77777777" w:rsidR="0038584A" w:rsidRPr="00EC09CD" w:rsidRDefault="0038584A" w:rsidP="00755229">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Βεβαιωθείτε ότι η λαβή του δοχείου και άλλα μεγάλα αντικείμενα δεν επηρεάζουν την περιστροφή του βραχίονα ψεκασμού.</w:t>
            </w:r>
          </w:p>
          <w:p w14:paraId="72D477F8" w14:textId="77777777" w:rsidR="0038584A" w:rsidRPr="00EC09CD" w:rsidRDefault="0038584A" w:rsidP="00755229">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Μικρά αντικείμενα όπως πορσελάνινα φλιτζάνια, ποτήρια κρασιού ή μικρά πιατάκια δεν μπορούν να τοποθετηθούν στην κάτω σχάρα, αλλά στην πάνω.</w:t>
            </w:r>
          </w:p>
          <w:p w14:paraId="5C0B6871" w14:textId="77777777" w:rsidR="0038584A" w:rsidRPr="00EC09CD" w:rsidRDefault="0038584A" w:rsidP="00452DE7">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4"/>
                <w:szCs w:val="14"/>
              </w:rPr>
            </w:pPr>
            <w:r xmlns:w="http://schemas.openxmlformats.org/wordprocessingml/2006/main" w:rsidRPr="00EC09CD">
              <w:rPr>
                <w:rStyle w:val="a6"/>
                <w:color w:val="000000"/>
                <w:sz w:val="14"/>
                <w:szCs w:val="13"/>
              </w:rPr>
              <w:t xml:space="preserve">Βεβαιωθείτε ότι μεγάλα αντικείμενα δεν εμποδίζουν την περιστροφή των ψεκαστήρων και δεν εμποδίζουν το άνοιγμα της θήκης απορρυπαντικού.</w:t>
            </w:r>
          </w:p>
          <w:p w14:paraId="3CB2A0ED" w14:textId="77777777" w:rsidR="0038584A" w:rsidRPr="00EC09CD" w:rsidRDefault="0038584A" w:rsidP="00452DE7">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4"/>
                <w:szCs w:val="14"/>
              </w:rPr>
            </w:pPr>
            <w:r xmlns:w="http://schemas.openxmlformats.org/wordprocessingml/2006/main" w:rsidRPr="00EC09CD">
              <w:rPr>
                <w:rStyle w:val="a6"/>
                <w:color w:val="000000"/>
                <w:sz w:val="14"/>
                <w:szCs w:val="13"/>
              </w:rPr>
              <w:t xml:space="preserve">Τα πολύ λερωμένα πιάτα (κατσαρόλες και τηγάνια) θα πρέπει να τοποθετούνται στην κάτω σχάρα για καλύτερο αποτέλεσμα πλύσης λόγω του δυνατού ψεκασμού νερού.</w:t>
            </w:r>
          </w:p>
        </w:tc>
      </w:tr>
      <w:tr w:rsidR="0038584A" w:rsidRPr="00EC09CD" w14:paraId="03D99175" w14:textId="77777777" w:rsidTr="00755229">
        <w:tc>
          <w:tcPr>
            <w:tcW w:w="2459" w:type="pct"/>
            <w:gridSpan w:val="2"/>
            <w:tcBorders>
              <w:top w:val="nil"/>
              <w:left w:val="nil"/>
              <w:bottom w:val="nil"/>
              <w:right w:val="nil"/>
            </w:tcBorders>
            <w:shd w:val="clear" w:color="auto" w:fill="FFFFFF"/>
            <w:tcMar>
              <w:left w:w="57" w:type="dxa"/>
            </w:tcMar>
            <w:vAlign w:val="bottom"/>
          </w:tcPr>
          <w:p w14:paraId="0FF9287F" w14:textId="4FADC6F7" w:rsidR="0038584A" w:rsidRPr="00EC09CD" w:rsidRDefault="0038584A" w:rsidP="0020018D">
            <w:pPr xmlns:w="http://schemas.openxmlformats.org/wordprocessingml/2006/main">
              <w:pStyle w:val="a7"/>
              <w:shd w:val="clear" w:color="auto" w:fill="auto"/>
              <w:snapToGrid w:val="0"/>
              <w:spacing w:line="240" w:lineRule="auto"/>
              <w:jc w:val="both"/>
              <w:rPr>
                <w:b/>
                <w:bCs/>
                <w:sz w:val="16"/>
                <w:szCs w:val="16"/>
              </w:rPr>
            </w:pPr>
            <w:r xmlns:w="http://schemas.openxmlformats.org/wordprocessingml/2006/main" w:rsidRPr="00EC09CD">
              <w:rPr>
                <w:rStyle w:val="a6"/>
                <w:b/>
                <w:color w:val="000000"/>
                <w:sz w:val="16"/>
                <w:szCs w:val="13"/>
              </w:rPr>
              <w:t xml:space="preserve">Αντικείμενα που δεν είναι κατάλληλα για πλυντήριο πιάτων</w:t>
            </w:r>
          </w:p>
          <w:p w14:paraId="64933B72" w14:textId="004E3C71" w:rsidR="0038584A" w:rsidRPr="00EC09CD" w:rsidRDefault="0038584A" w:rsidP="0020018D">
            <w:pPr xmlns:w="http://schemas.openxmlformats.org/wordprocessingml/2006/main">
              <w:pStyle w:val="a7"/>
              <w:shd w:val="clear" w:color="auto" w:fill="auto"/>
              <w:snapToGrid w:val="0"/>
              <w:spacing w:line="240" w:lineRule="auto"/>
              <w:jc w:val="both"/>
              <w:rPr>
                <w:sz w:val="14"/>
                <w:szCs w:val="14"/>
              </w:rPr>
            </w:pPr>
            <w:r xmlns:w="http://schemas.openxmlformats.org/wordprocessingml/2006/main" w:rsidRPr="00EC09CD">
              <w:rPr>
                <w:rStyle w:val="a6"/>
                <w:color w:val="000000"/>
                <w:sz w:val="14"/>
                <w:szCs w:val="13"/>
              </w:rPr>
              <w:t xml:space="preserve">Ο συνδυασμός υψηλής θερμοκρασίας νερού και απορρυπαντικού πλυντηρίου πιάτων μπορεί να προκαλέσει ζημιά σε ορισμένα αντικείμενα. Μην πλένετε τα ακόλουθα αντικείμενα στο πλυντήριο πιάτων.</w:t>
            </w:r>
          </w:p>
          <w:p w14:paraId="7F5C5DCD" w14:textId="77777777" w:rsidR="0038584A" w:rsidRPr="00EC09CD" w:rsidRDefault="0038584A" w:rsidP="00755229">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Σκεύη κατασκευασμένα από χαλκό ή ανοδιωμένο οξείδιο του αργιλίου</w:t>
            </w:r>
          </w:p>
          <w:p w14:paraId="15877610" w14:textId="77777777" w:rsidR="0038584A" w:rsidRPr="00EC09CD" w:rsidRDefault="0038584A" w:rsidP="00755229">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Χειροποίητα κεραμικά με επιμετάλλωση αργύρου ή χρυσού</w:t>
            </w:r>
          </w:p>
          <w:p w14:paraId="08C90F92" w14:textId="77777777" w:rsidR="0038584A" w:rsidRPr="00EC09CD" w:rsidRDefault="0038584A" w:rsidP="00755229">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Σκεύη φτιαγμένα από ξύλο ή κόκαλο</w:t>
            </w:r>
          </w:p>
          <w:p w14:paraId="2466F9A8" w14:textId="77777777" w:rsidR="0038584A" w:rsidRPr="00EC09CD" w:rsidRDefault="0038584A" w:rsidP="00755229">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Σκεύη από σίδερο ή ανοξείδωτο χάλυβα</w:t>
            </w:r>
          </w:p>
          <w:p w14:paraId="1D845C8D" w14:textId="77777777" w:rsidR="0038584A" w:rsidRPr="00EC09CD" w:rsidRDefault="0038584A" w:rsidP="00755229">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Πλαστικά αντικείμενα που δεν είναι κατάλληλα για πλυντήριο πιάτων</w:t>
            </w:r>
          </w:p>
          <w:p w14:paraId="79DF61BD" w14:textId="77777777" w:rsidR="0038584A" w:rsidRPr="00EC09CD" w:rsidRDefault="0038584A" w:rsidP="00755229">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Ακριβά σκεύη, όπως ασημικά και πιάτα με χρυσό χείλος</w:t>
            </w:r>
          </w:p>
          <w:p w14:paraId="09B58BAC" w14:textId="77777777" w:rsidR="0038584A" w:rsidRPr="00EC09CD" w:rsidRDefault="0038584A" w:rsidP="00755229">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4"/>
                <w:szCs w:val="14"/>
              </w:rPr>
            </w:pPr>
            <w:r xmlns:w="http://schemas.openxmlformats.org/wordprocessingml/2006/main" w:rsidRPr="00EC09CD">
              <w:rPr>
                <w:rStyle w:val="a6"/>
                <w:color w:val="000000"/>
                <w:sz w:val="14"/>
                <w:szCs w:val="13"/>
              </w:rPr>
              <w:t xml:space="preserve">Εύθραυστα αντικείμενα όπως κρυστάλλινα ποτήρια</w:t>
            </w:r>
          </w:p>
        </w:tc>
        <w:tc>
          <w:tcPr>
            <w:tcW w:w="129" w:type="pct"/>
            <w:tcBorders>
              <w:top w:val="nil"/>
              <w:left w:val="nil"/>
              <w:bottom w:val="nil"/>
              <w:right w:val="nil"/>
            </w:tcBorders>
            <w:shd w:val="clear" w:color="auto" w:fill="FFFFFF"/>
            <w:tcMar>
              <w:left w:w="57" w:type="dxa"/>
            </w:tcMar>
          </w:tcPr>
          <w:p w14:paraId="14BBEA47" w14:textId="77777777" w:rsidR="0038584A" w:rsidRPr="00EC09CD" w:rsidRDefault="0038584A" w:rsidP="0020018D">
            <w:pPr>
              <w:snapToGrid w:val="0"/>
              <w:jc w:val="both"/>
              <w:rPr>
                <w:color w:val="auto"/>
                <w:sz w:val="8"/>
                <w:szCs w:val="8"/>
                <w:lang w:eastAsia="zh-CN"/>
              </w:rPr>
            </w:pPr>
          </w:p>
        </w:tc>
        <w:tc>
          <w:tcPr>
            <w:tcW w:w="2412" w:type="pct"/>
            <w:vMerge/>
            <w:tcBorders>
              <w:top w:val="nil"/>
              <w:left w:val="nil"/>
              <w:bottom w:val="nil"/>
              <w:right w:val="nil"/>
            </w:tcBorders>
            <w:shd w:val="clear" w:color="auto" w:fill="FFFFFF"/>
            <w:tcMar>
              <w:left w:w="57" w:type="dxa"/>
            </w:tcMar>
          </w:tcPr>
          <w:p w14:paraId="08176064" w14:textId="77777777" w:rsidR="0038584A" w:rsidRPr="00EC09CD" w:rsidRDefault="0038584A" w:rsidP="0020018D">
            <w:pPr>
              <w:snapToGrid w:val="0"/>
              <w:jc w:val="both"/>
              <w:rPr>
                <w:color w:val="auto"/>
                <w:sz w:val="8"/>
                <w:szCs w:val="8"/>
                <w:lang w:eastAsia="zh-CN"/>
              </w:rPr>
            </w:pPr>
          </w:p>
        </w:tc>
      </w:tr>
      <w:tr w:rsidR="0038584A" w:rsidRPr="00EC09CD" w14:paraId="782F1EA7" w14:textId="77777777" w:rsidTr="00755229">
        <w:tc>
          <w:tcPr>
            <w:tcW w:w="319" w:type="pct"/>
            <w:tcBorders>
              <w:top w:val="single" w:sz="4" w:space="0" w:color="auto"/>
              <w:left w:val="single" w:sz="4" w:space="0" w:color="auto"/>
              <w:bottom w:val="nil"/>
              <w:right w:val="nil"/>
            </w:tcBorders>
            <w:shd w:val="clear" w:color="auto" w:fill="FFFFFF"/>
            <w:tcMar>
              <w:left w:w="57" w:type="dxa"/>
            </w:tcMar>
          </w:tcPr>
          <w:p w14:paraId="4CADE0AA" w14:textId="77777777" w:rsidR="0038584A" w:rsidRPr="00FA067D" w:rsidRDefault="004C7534" w:rsidP="0020018D">
            <w:pPr>
              <w:snapToGrid w:val="0"/>
              <w:jc w:val="both"/>
              <w:rPr>
                <w:color w:val="auto"/>
                <w:sz w:val="2"/>
                <w:szCs w:val="2"/>
              </w:rPr>
            </w:pPr>
            <w:r w:rsidRPr="00EC09CD">
              <w:rPr>
                <w:noProof/>
                <w:color w:val="auto"/>
                <w:sz w:val="2"/>
                <w:szCs w:val="22"/>
              </w:rPr>
              <w:drawing>
                <wp:inline distT="0" distB="0" distL="0" distR="0" wp14:anchorId="6C9C39DD" wp14:editId="4064B478">
                  <wp:extent cx="190500" cy="164705"/>
                  <wp:effectExtent l="0" t="0" r="0" b="698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27957" t="25738" r="-56" b="11926"/>
                          <a:stretch/>
                        </pic:blipFill>
                        <pic:spPr bwMode="auto">
                          <a:xfrm>
                            <a:off x="0" y="0"/>
                            <a:ext cx="190914" cy="1650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40" w:type="pct"/>
            <w:tcBorders>
              <w:top w:val="single" w:sz="4" w:space="0" w:color="auto"/>
              <w:left w:val="nil"/>
              <w:bottom w:val="nil"/>
              <w:right w:val="nil"/>
            </w:tcBorders>
            <w:shd w:val="clear" w:color="auto" w:fill="FFFFFF"/>
            <w:tcMar>
              <w:left w:w="57" w:type="dxa"/>
            </w:tcMar>
            <w:vAlign w:val="center"/>
          </w:tcPr>
          <w:p w14:paraId="4590A536" w14:textId="77777777" w:rsidR="0038584A" w:rsidRPr="00EC09CD" w:rsidRDefault="0038584A" w:rsidP="0020018D">
            <w:pPr xmlns:w="http://schemas.openxmlformats.org/wordprocessingml/2006/main">
              <w:pStyle w:val="a7"/>
              <w:shd w:val="clear" w:color="auto" w:fill="auto"/>
              <w:snapToGrid w:val="0"/>
              <w:spacing w:line="240" w:lineRule="auto"/>
              <w:jc w:val="both"/>
              <w:rPr>
                <w:sz w:val="18"/>
                <w:szCs w:val="18"/>
              </w:rPr>
            </w:pPr>
            <w:r xmlns:w="http://schemas.openxmlformats.org/wordprocessingml/2006/main" w:rsidRPr="00EC09CD">
              <w:rPr>
                <w:rStyle w:val="a6"/>
                <w:color w:val="000000"/>
                <w:sz w:val="18"/>
                <w:szCs w:val="13"/>
              </w:rPr>
              <w:t xml:space="preserve">ΠΡΟΣΟΧΗ</w:t>
            </w:r>
          </w:p>
        </w:tc>
        <w:tc>
          <w:tcPr>
            <w:tcW w:w="129" w:type="pct"/>
            <w:tcBorders>
              <w:top w:val="nil"/>
              <w:left w:val="single" w:sz="4" w:space="0" w:color="auto"/>
              <w:bottom w:val="nil"/>
              <w:right w:val="nil"/>
            </w:tcBorders>
            <w:shd w:val="clear" w:color="auto" w:fill="FFFFFF"/>
            <w:tcMar>
              <w:left w:w="57" w:type="dxa"/>
            </w:tcMar>
          </w:tcPr>
          <w:p w14:paraId="591EDF15" w14:textId="77777777" w:rsidR="0038584A" w:rsidRPr="00EC09CD" w:rsidRDefault="0038584A" w:rsidP="0020018D">
            <w:pPr>
              <w:snapToGrid w:val="0"/>
              <w:jc w:val="both"/>
              <w:rPr>
                <w:color w:val="auto"/>
                <w:sz w:val="8"/>
                <w:szCs w:val="8"/>
                <w:lang w:eastAsia="zh-CN"/>
              </w:rPr>
            </w:pPr>
          </w:p>
        </w:tc>
        <w:tc>
          <w:tcPr>
            <w:tcW w:w="2412" w:type="pct"/>
            <w:vMerge/>
            <w:tcBorders>
              <w:top w:val="nil"/>
              <w:left w:val="nil"/>
              <w:bottom w:val="nil"/>
              <w:right w:val="nil"/>
            </w:tcBorders>
            <w:shd w:val="clear" w:color="auto" w:fill="FFFFFF"/>
            <w:tcMar>
              <w:left w:w="57" w:type="dxa"/>
            </w:tcMar>
          </w:tcPr>
          <w:p w14:paraId="10611A00" w14:textId="77777777" w:rsidR="0038584A" w:rsidRPr="00EC09CD" w:rsidRDefault="0038584A" w:rsidP="0020018D">
            <w:pPr>
              <w:snapToGrid w:val="0"/>
              <w:jc w:val="both"/>
              <w:rPr>
                <w:color w:val="auto"/>
                <w:sz w:val="8"/>
                <w:szCs w:val="8"/>
                <w:lang w:eastAsia="zh-CN"/>
              </w:rPr>
            </w:pPr>
          </w:p>
        </w:tc>
      </w:tr>
      <w:tr w:rsidR="0038584A" w:rsidRPr="00EC09CD" w14:paraId="263FD89D" w14:textId="77777777" w:rsidTr="00755229">
        <w:tc>
          <w:tcPr>
            <w:tcW w:w="2459" w:type="pct"/>
            <w:gridSpan w:val="2"/>
            <w:tcBorders>
              <w:top w:val="single" w:sz="4" w:space="0" w:color="auto"/>
              <w:left w:val="single" w:sz="4" w:space="0" w:color="auto"/>
              <w:bottom w:val="single" w:sz="4" w:space="0" w:color="auto"/>
              <w:right w:val="nil"/>
            </w:tcBorders>
            <w:shd w:val="clear" w:color="auto" w:fill="FFFFFF"/>
            <w:tcMar>
              <w:left w:w="57" w:type="dxa"/>
            </w:tcMar>
            <w:vAlign w:val="bottom"/>
          </w:tcPr>
          <w:p w14:paraId="42B7F6C3" w14:textId="77777777" w:rsidR="0038584A" w:rsidRPr="00EC09CD" w:rsidRDefault="0038584A" w:rsidP="00755229">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4"/>
                <w:szCs w:val="14"/>
              </w:rPr>
            </w:pPr>
            <w:r xmlns:w="http://schemas.openxmlformats.org/wordprocessingml/2006/main" w:rsidRPr="008363E9">
              <w:rPr>
                <w:rStyle w:val="a6"/>
                <w:color w:val="000000"/>
                <w:sz w:val="12"/>
                <w:szCs w:val="11"/>
              </w:rPr>
              <w:t xml:space="preserve">Μην τοποθετείτε κατσαρόλες ή τηγάνια με πλαστικές λαβές στο πλυντήριο πιάτων, καθώς οι λαβές μπορεί να υποστούν ζημιά από τη θερμότητα και το απορρυπαντικό.</w:t>
            </w:r>
          </w:p>
        </w:tc>
        <w:tc>
          <w:tcPr>
            <w:tcW w:w="129" w:type="pct"/>
            <w:tcBorders>
              <w:top w:val="nil"/>
              <w:left w:val="single" w:sz="4" w:space="0" w:color="auto"/>
              <w:bottom w:val="nil"/>
              <w:right w:val="nil"/>
            </w:tcBorders>
            <w:shd w:val="clear" w:color="auto" w:fill="FFFFFF"/>
            <w:tcMar>
              <w:left w:w="57" w:type="dxa"/>
            </w:tcMar>
          </w:tcPr>
          <w:p w14:paraId="268267B0" w14:textId="77777777" w:rsidR="0038584A" w:rsidRPr="00EC09CD" w:rsidRDefault="0038584A" w:rsidP="0020018D">
            <w:pPr>
              <w:snapToGrid w:val="0"/>
              <w:jc w:val="both"/>
              <w:rPr>
                <w:color w:val="auto"/>
                <w:sz w:val="8"/>
                <w:szCs w:val="8"/>
                <w:lang w:eastAsia="zh-CN"/>
              </w:rPr>
            </w:pPr>
          </w:p>
        </w:tc>
        <w:tc>
          <w:tcPr>
            <w:tcW w:w="2412" w:type="pct"/>
            <w:vMerge/>
            <w:tcBorders>
              <w:top w:val="nil"/>
              <w:left w:val="nil"/>
              <w:bottom w:val="nil"/>
              <w:right w:val="nil"/>
            </w:tcBorders>
            <w:shd w:val="clear" w:color="auto" w:fill="FFFFFF"/>
            <w:tcMar>
              <w:left w:w="57" w:type="dxa"/>
            </w:tcMar>
          </w:tcPr>
          <w:p w14:paraId="73D0A466" w14:textId="77777777" w:rsidR="0038584A" w:rsidRPr="00EC09CD" w:rsidRDefault="0038584A" w:rsidP="0020018D">
            <w:pPr>
              <w:snapToGrid w:val="0"/>
              <w:jc w:val="both"/>
              <w:rPr>
                <w:color w:val="auto"/>
                <w:sz w:val="8"/>
                <w:szCs w:val="8"/>
                <w:lang w:eastAsia="zh-CN"/>
              </w:rPr>
            </w:pPr>
          </w:p>
        </w:tc>
      </w:tr>
    </w:tbl>
    <w:p w14:paraId="7A65C6BD" w14:textId="5FEF6D2D" w:rsidR="00755229" w:rsidRPr="00EC09CD" w:rsidRDefault="00755229">
      <w:pPr>
        <w:widowControl/>
        <w:rPr>
          <w:color w:val="auto"/>
          <w:sz w:val="22"/>
          <w:szCs w:val="22"/>
        </w:rPr>
      </w:pPr>
    </w:p>
    <w:tbl>
      <w:tblPr>
        <w:tblW w:w="5010" w:type="pct"/>
        <w:tblCellMar>
          <w:top w:w="28" w:type="dxa"/>
          <w:left w:w="0" w:type="dxa"/>
          <w:bottom w:w="28" w:type="dxa"/>
          <w:right w:w="57" w:type="dxa"/>
        </w:tblCellMar>
        <w:tblLook w:val="0000" w:firstRow="0" w:lastRow="0" w:firstColumn="0" w:lastColumn="0" w:noHBand="0" w:noVBand="0"/>
      </w:tblPr>
      <w:tblGrid>
        <w:gridCol w:w="2977"/>
        <w:gridCol w:w="142"/>
        <w:gridCol w:w="708"/>
        <w:gridCol w:w="2864"/>
        <w:gridCol w:w="12"/>
      </w:tblGrid>
      <w:tr w:rsidR="00755229" w:rsidRPr="00EC09CD" w14:paraId="58703E6D" w14:textId="77777777" w:rsidTr="007F7A2B">
        <w:tc>
          <w:tcPr>
            <w:tcW w:w="2221" w:type="pct"/>
            <w:tcBorders>
              <w:top w:val="nil"/>
              <w:left w:val="nil"/>
              <w:bottom w:val="nil"/>
              <w:right w:val="nil"/>
            </w:tcBorders>
            <w:shd w:val="clear" w:color="auto" w:fill="FFFFFF"/>
          </w:tcPr>
          <w:p w14:paraId="2D863A58" w14:textId="77777777" w:rsidR="00755229" w:rsidRPr="00EC09CD" w:rsidRDefault="00755229" w:rsidP="00755229">
            <w:pPr xmlns:w="http://schemas.openxmlformats.org/wordprocessingml/2006/main">
              <w:pStyle w:val="a7"/>
              <w:shd w:val="clear" w:color="auto" w:fill="auto"/>
              <w:snapToGrid w:val="0"/>
              <w:spacing w:line="240" w:lineRule="auto"/>
              <w:rPr>
                <w:b/>
                <w:bCs/>
                <w:sz w:val="14"/>
                <w:szCs w:val="13"/>
              </w:rPr>
            </w:pPr>
            <w:r xmlns:w="http://schemas.openxmlformats.org/wordprocessingml/2006/main" w:rsidRPr="00EC09CD">
              <w:rPr>
                <w:rStyle w:val="a6"/>
                <w:b/>
                <w:color w:val="000000"/>
                <w:sz w:val="14"/>
                <w:szCs w:val="13"/>
              </w:rPr>
              <w:t xml:space="preserve">Συμβουλές:</w:t>
            </w:r>
          </w:p>
          <w:p w14:paraId="11791B36" w14:textId="77777777" w:rsidR="00755229" w:rsidRPr="00EC09CD" w:rsidRDefault="00755229" w:rsidP="00755229">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Για καλύτερη απόδοση, το καλάθι για τα μαχαιροπίρουνα τοποθετείται στη μέση του κάτω ράφι, όπως φαίνεται στο παρακάτω σχήμα.</w:t>
            </w:r>
          </w:p>
        </w:tc>
        <w:tc>
          <w:tcPr>
            <w:tcW w:w="106" w:type="pct"/>
            <w:tcBorders>
              <w:top w:val="nil"/>
              <w:left w:val="nil"/>
              <w:bottom w:val="nil"/>
              <w:right w:val="nil"/>
            </w:tcBorders>
            <w:shd w:val="clear" w:color="auto" w:fill="FFFFFF"/>
          </w:tcPr>
          <w:p w14:paraId="6E15A6E7" w14:textId="77777777" w:rsidR="00755229" w:rsidRPr="00EC09CD" w:rsidRDefault="00755229" w:rsidP="0020018D">
            <w:pPr>
              <w:snapToGrid w:val="0"/>
              <w:jc w:val="both"/>
              <w:rPr>
                <w:color w:val="auto"/>
                <w:sz w:val="14"/>
                <w:szCs w:val="8"/>
                <w:lang w:eastAsia="zh-CN"/>
              </w:rPr>
            </w:pPr>
          </w:p>
        </w:tc>
        <w:tc>
          <w:tcPr>
            <w:tcW w:w="2673" w:type="pct"/>
            <w:gridSpan w:val="3"/>
            <w:vMerge w:val="restart"/>
            <w:tcBorders>
              <w:top w:val="nil"/>
              <w:left w:val="nil"/>
              <w:right w:val="nil"/>
            </w:tcBorders>
            <w:shd w:val="clear" w:color="auto" w:fill="FFFFFF"/>
            <w:vAlign w:val="bottom"/>
          </w:tcPr>
          <w:p w14:paraId="4FB0E646" w14:textId="7520725F" w:rsidR="00755229" w:rsidRPr="00EC09CD" w:rsidRDefault="00452DE7" w:rsidP="0020018D">
            <w:pPr xmlns:w="http://schemas.openxmlformats.org/wordprocessingml/2006/main">
              <w:pStyle w:val="a7"/>
              <w:shd w:val="clear" w:color="auto" w:fill="auto"/>
              <w:snapToGrid w:val="0"/>
              <w:spacing w:line="240" w:lineRule="auto"/>
              <w:jc w:val="both"/>
              <w:rPr>
                <w:b/>
                <w:bCs/>
                <w:sz w:val="14"/>
                <w:szCs w:val="14"/>
              </w:rPr>
            </w:pPr>
            <w:r xmlns:w="http://schemas.openxmlformats.org/wordprocessingml/2006/main" w:rsidRPr="00EC09CD">
              <w:rPr>
                <w:rStyle w:val="a6"/>
                <w:b/>
                <w:color w:val="000000"/>
                <w:sz w:val="14"/>
                <w:szCs w:val="13"/>
              </w:rPr>
              <w:t xml:space="preserve">Οδηγίες για την τοποθέτηση μαχαιριών και πιρουνιών:</w:t>
            </w:r>
          </w:p>
          <w:p w14:paraId="507EFD18" w14:textId="77777777" w:rsidR="00755229" w:rsidRPr="00EC09CD" w:rsidRDefault="00755229" w:rsidP="00755229">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Για καλύτερα αποτελέσματα καθαρισμού, χρησιμοποιήστε το πάνω διαχωριστικό στο καλάθι όταν τοποθετείτε ασημικά.</w:t>
            </w:r>
          </w:p>
          <w:p w14:paraId="32C0709D" w14:textId="77777777" w:rsidR="00755229" w:rsidRPr="00EC09CD" w:rsidRDefault="00755229" w:rsidP="00755229">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Τοποθετήστε αιχμηρά αντικείμενα (όπως μαχαίρια) με τη λεπίδα στραμμένη προς τα κάτω.</w:t>
            </w:r>
          </w:p>
          <w:p w14:paraId="1BAD0A48" w14:textId="77777777" w:rsidR="00755229" w:rsidRPr="00EC09CD" w:rsidRDefault="00755229" w:rsidP="00755229">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Όταν βγάζετε τα μαχαιροπίρουνα από το πλυντήριο πιάτων, ξεκινήστε από το καλάθι για τα μαχαιροπίρουνα για να μην πέσουν σταγόνες νερού από το πάνω καλάθι στα μαχαιροπίρουνα και τα πιρούνια σας.</w:t>
            </w:r>
          </w:p>
        </w:tc>
      </w:tr>
      <w:tr w:rsidR="00755229" w:rsidRPr="00EC09CD" w14:paraId="0A12149E" w14:textId="77777777" w:rsidTr="007F7A2B">
        <w:tc>
          <w:tcPr>
            <w:tcW w:w="2221" w:type="pct"/>
            <w:vMerge w:val="restart"/>
            <w:tcBorders>
              <w:left w:val="nil"/>
              <w:bottom w:val="nil"/>
              <w:right w:val="nil"/>
            </w:tcBorders>
            <w:shd w:val="clear" w:color="auto" w:fill="FFFFFF"/>
            <w:tcMar>
              <w:left w:w="57" w:type="dxa"/>
            </w:tcMar>
          </w:tcPr>
          <w:p w14:paraId="6517C65E" w14:textId="77777777" w:rsidR="00755229" w:rsidRPr="00FA067D" w:rsidRDefault="00755229" w:rsidP="00755229">
            <w:pPr>
              <w:snapToGrid w:val="0"/>
              <w:jc w:val="center"/>
              <w:rPr>
                <w:color w:val="auto"/>
                <w:sz w:val="2"/>
                <w:szCs w:val="2"/>
              </w:rPr>
            </w:pPr>
            <w:r w:rsidRPr="00EC09CD">
              <w:rPr>
                <w:noProof/>
                <w:color w:val="auto"/>
                <w:sz w:val="2"/>
                <w:szCs w:val="22"/>
              </w:rPr>
              <w:drawing>
                <wp:inline distT="0" distB="0" distL="0" distR="0" wp14:anchorId="726C29B2" wp14:editId="3A888428">
                  <wp:extent cx="1276752" cy="1211188"/>
                  <wp:effectExtent l="0" t="0" r="0" b="825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64">
                            <a:extLst>
                              <a:ext uri="{28A0092B-C50C-407E-A947-70E740481C1C}">
                                <a14:useLocalDpi xmlns:a14="http://schemas.microsoft.com/office/drawing/2010/main" val="0"/>
                              </a:ext>
                            </a:extLst>
                          </a:blip>
                          <a:srcRect l="15497" r="14288" b="7149"/>
                          <a:stretch/>
                        </pic:blipFill>
                        <pic:spPr bwMode="auto">
                          <a:xfrm>
                            <a:off x="0" y="0"/>
                            <a:ext cx="1288386" cy="12222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6" w:type="pct"/>
            <w:tcBorders>
              <w:top w:val="nil"/>
              <w:left w:val="nil"/>
              <w:bottom w:val="nil"/>
              <w:right w:val="nil"/>
            </w:tcBorders>
            <w:shd w:val="clear" w:color="auto" w:fill="FFFFFF"/>
            <w:tcMar>
              <w:left w:w="57" w:type="dxa"/>
            </w:tcMar>
          </w:tcPr>
          <w:p w14:paraId="5C21FE21" w14:textId="77777777" w:rsidR="00755229" w:rsidRPr="00EC09CD" w:rsidRDefault="00755229" w:rsidP="0020018D">
            <w:pPr>
              <w:snapToGrid w:val="0"/>
              <w:jc w:val="both"/>
              <w:rPr>
                <w:color w:val="auto"/>
                <w:sz w:val="8"/>
                <w:szCs w:val="8"/>
                <w:lang w:eastAsia="zh-CN"/>
              </w:rPr>
            </w:pPr>
          </w:p>
        </w:tc>
        <w:tc>
          <w:tcPr>
            <w:tcW w:w="2673" w:type="pct"/>
            <w:gridSpan w:val="3"/>
            <w:vMerge/>
            <w:tcBorders>
              <w:left w:val="nil"/>
              <w:bottom w:val="nil"/>
              <w:right w:val="nil"/>
            </w:tcBorders>
            <w:shd w:val="clear" w:color="auto" w:fill="FFFFFF"/>
            <w:tcMar>
              <w:left w:w="57" w:type="dxa"/>
            </w:tcMar>
            <w:vAlign w:val="bottom"/>
          </w:tcPr>
          <w:p w14:paraId="1F1F2D1B" w14:textId="77777777" w:rsidR="00755229" w:rsidRPr="00EC09CD" w:rsidRDefault="00755229" w:rsidP="0020018D">
            <w:pPr>
              <w:snapToGrid w:val="0"/>
              <w:jc w:val="both"/>
              <w:rPr>
                <w:color w:val="auto"/>
                <w:sz w:val="8"/>
                <w:szCs w:val="8"/>
                <w:lang w:eastAsia="zh-CN"/>
              </w:rPr>
            </w:pPr>
          </w:p>
        </w:tc>
      </w:tr>
      <w:tr w:rsidR="0038584A" w:rsidRPr="00EC09CD" w14:paraId="28FD3E53" w14:textId="77777777" w:rsidTr="007F7A2B">
        <w:tc>
          <w:tcPr>
            <w:tcW w:w="2221" w:type="pct"/>
            <w:vMerge/>
            <w:tcBorders>
              <w:top w:val="nil"/>
              <w:left w:val="nil"/>
              <w:bottom w:val="nil"/>
              <w:right w:val="nil"/>
            </w:tcBorders>
            <w:shd w:val="clear" w:color="auto" w:fill="FFFFFF"/>
            <w:tcMar>
              <w:left w:w="57" w:type="dxa"/>
            </w:tcMar>
          </w:tcPr>
          <w:p w14:paraId="72ADA087" w14:textId="77777777" w:rsidR="0038584A" w:rsidRPr="00EC09CD" w:rsidRDefault="0038584A" w:rsidP="0020018D">
            <w:pPr>
              <w:snapToGrid w:val="0"/>
              <w:jc w:val="both"/>
              <w:rPr>
                <w:color w:val="auto"/>
                <w:sz w:val="8"/>
                <w:szCs w:val="8"/>
                <w:lang w:eastAsia="zh-CN"/>
              </w:rPr>
            </w:pPr>
          </w:p>
        </w:tc>
        <w:tc>
          <w:tcPr>
            <w:tcW w:w="106" w:type="pct"/>
            <w:tcBorders>
              <w:top w:val="nil"/>
              <w:left w:val="nil"/>
              <w:bottom w:val="nil"/>
              <w:right w:val="nil"/>
            </w:tcBorders>
            <w:shd w:val="clear" w:color="auto" w:fill="FFFFFF"/>
            <w:tcMar>
              <w:left w:w="57" w:type="dxa"/>
            </w:tcMar>
          </w:tcPr>
          <w:p w14:paraId="09F43E8D" w14:textId="77777777" w:rsidR="0038584A" w:rsidRPr="00EC09CD" w:rsidRDefault="0038584A" w:rsidP="0020018D">
            <w:pPr>
              <w:snapToGrid w:val="0"/>
              <w:jc w:val="both"/>
              <w:rPr>
                <w:color w:val="auto"/>
                <w:sz w:val="8"/>
                <w:szCs w:val="8"/>
                <w:lang w:eastAsia="zh-CN"/>
              </w:rPr>
            </w:pPr>
          </w:p>
        </w:tc>
        <w:tc>
          <w:tcPr>
            <w:tcW w:w="528" w:type="pct"/>
            <w:tcBorders>
              <w:top w:val="single" w:sz="4" w:space="0" w:color="auto"/>
              <w:left w:val="single" w:sz="4" w:space="0" w:color="auto"/>
              <w:bottom w:val="single" w:sz="4" w:space="0" w:color="auto"/>
              <w:right w:val="nil"/>
            </w:tcBorders>
            <w:shd w:val="clear" w:color="auto" w:fill="FFFFFF"/>
            <w:tcMar>
              <w:left w:w="57" w:type="dxa"/>
            </w:tcMar>
          </w:tcPr>
          <w:p w14:paraId="7A106316" w14:textId="77777777" w:rsidR="0038584A" w:rsidRPr="00FA067D" w:rsidRDefault="004C7534" w:rsidP="0020018D">
            <w:pPr>
              <w:snapToGrid w:val="0"/>
              <w:jc w:val="both"/>
              <w:rPr>
                <w:color w:val="auto"/>
                <w:sz w:val="2"/>
                <w:szCs w:val="2"/>
              </w:rPr>
            </w:pPr>
            <w:r w:rsidRPr="00EC09CD">
              <w:rPr>
                <w:noProof/>
                <w:color w:val="auto"/>
                <w:sz w:val="2"/>
                <w:szCs w:val="22"/>
              </w:rPr>
              <w:drawing>
                <wp:inline distT="0" distB="0" distL="0" distR="0" wp14:anchorId="2242BAFD" wp14:editId="750C482F">
                  <wp:extent cx="190500" cy="164705"/>
                  <wp:effectExtent l="0" t="0" r="0" b="698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27957" t="25738" r="-56" b="11926"/>
                          <a:stretch/>
                        </pic:blipFill>
                        <pic:spPr bwMode="auto">
                          <a:xfrm>
                            <a:off x="0" y="0"/>
                            <a:ext cx="190914" cy="1650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45" w:type="pct"/>
            <w:gridSpan w:val="2"/>
            <w:tcBorders>
              <w:top w:val="single" w:sz="4" w:space="0" w:color="auto"/>
              <w:left w:val="nil"/>
              <w:bottom w:val="single" w:sz="4" w:space="0" w:color="auto"/>
              <w:right w:val="single" w:sz="4" w:space="0" w:color="auto"/>
            </w:tcBorders>
            <w:shd w:val="clear" w:color="auto" w:fill="FFFFFF"/>
            <w:tcMar>
              <w:left w:w="57" w:type="dxa"/>
            </w:tcMar>
            <w:vAlign w:val="center"/>
          </w:tcPr>
          <w:p w14:paraId="61B64837" w14:textId="77777777" w:rsidR="0038584A" w:rsidRPr="00EC09CD" w:rsidRDefault="0038584A" w:rsidP="0020018D">
            <w:pPr xmlns:w="http://schemas.openxmlformats.org/wordprocessingml/2006/main">
              <w:pStyle w:val="a7"/>
              <w:shd w:val="clear" w:color="auto" w:fill="auto"/>
              <w:snapToGrid w:val="0"/>
              <w:spacing w:line="240" w:lineRule="auto"/>
              <w:jc w:val="both"/>
              <w:rPr>
                <w:sz w:val="18"/>
                <w:szCs w:val="18"/>
              </w:rPr>
            </w:pPr>
            <w:r xmlns:w="http://schemas.openxmlformats.org/wordprocessingml/2006/main" w:rsidRPr="00EC09CD">
              <w:rPr>
                <w:rStyle w:val="a6"/>
                <w:color w:val="000000"/>
                <w:sz w:val="18"/>
                <w:szCs w:val="13"/>
              </w:rPr>
              <w:t xml:space="preserve">ΠΡΟΕΙΔΟΠΟΙΗΣΗ</w:t>
            </w:r>
          </w:p>
        </w:tc>
      </w:tr>
      <w:tr w:rsidR="0038584A" w:rsidRPr="00EC09CD" w14:paraId="556D084A" w14:textId="77777777" w:rsidTr="007F7A2B">
        <w:tc>
          <w:tcPr>
            <w:tcW w:w="2221" w:type="pct"/>
            <w:vMerge/>
            <w:tcBorders>
              <w:top w:val="nil"/>
              <w:left w:val="nil"/>
              <w:bottom w:val="nil"/>
              <w:right w:val="nil"/>
            </w:tcBorders>
            <w:shd w:val="clear" w:color="auto" w:fill="FFFFFF"/>
            <w:tcMar>
              <w:left w:w="57" w:type="dxa"/>
            </w:tcMar>
          </w:tcPr>
          <w:p w14:paraId="164CAF8D" w14:textId="77777777" w:rsidR="0038584A" w:rsidRPr="00EC09CD" w:rsidRDefault="0038584A" w:rsidP="0020018D">
            <w:pPr>
              <w:pStyle w:val="a7"/>
              <w:shd w:val="clear" w:color="auto" w:fill="auto"/>
              <w:snapToGrid w:val="0"/>
              <w:spacing w:line="240" w:lineRule="auto"/>
              <w:jc w:val="both"/>
              <w:rPr>
                <w:sz w:val="18"/>
                <w:szCs w:val="18"/>
              </w:rPr>
            </w:pPr>
          </w:p>
        </w:tc>
        <w:tc>
          <w:tcPr>
            <w:tcW w:w="106" w:type="pct"/>
            <w:tcBorders>
              <w:top w:val="nil"/>
              <w:left w:val="nil"/>
              <w:bottom w:val="nil"/>
              <w:right w:val="nil"/>
            </w:tcBorders>
            <w:shd w:val="clear" w:color="auto" w:fill="FFFFFF"/>
            <w:tcMar>
              <w:left w:w="57" w:type="dxa"/>
            </w:tcMar>
          </w:tcPr>
          <w:p w14:paraId="16F76CF2" w14:textId="77777777" w:rsidR="0038584A" w:rsidRPr="00EC09CD" w:rsidRDefault="0038584A" w:rsidP="0020018D">
            <w:pPr>
              <w:snapToGrid w:val="0"/>
              <w:jc w:val="both"/>
              <w:rPr>
                <w:color w:val="auto"/>
                <w:sz w:val="8"/>
                <w:szCs w:val="8"/>
                <w:lang w:eastAsia="zh-CN"/>
              </w:rPr>
            </w:pPr>
          </w:p>
        </w:tc>
        <w:tc>
          <w:tcPr>
            <w:tcW w:w="2673" w:type="pct"/>
            <w:gridSpan w:val="3"/>
            <w:tcBorders>
              <w:top w:val="single" w:sz="4" w:space="0" w:color="auto"/>
              <w:left w:val="single" w:sz="4" w:space="0" w:color="auto"/>
              <w:bottom w:val="single" w:sz="4" w:space="0" w:color="000000" w:themeColor="text1"/>
              <w:right w:val="single" w:sz="4" w:space="0" w:color="auto"/>
            </w:tcBorders>
            <w:shd w:val="clear" w:color="auto" w:fill="FFFFFF"/>
            <w:tcMar>
              <w:left w:w="57" w:type="dxa"/>
            </w:tcMar>
            <w:vAlign w:val="bottom"/>
          </w:tcPr>
          <w:p w14:paraId="2D1B46A6" w14:textId="77777777" w:rsidR="0038584A" w:rsidRPr="00EC09CD" w:rsidRDefault="0038584A" w:rsidP="00755229">
            <w:pPr xmlns:w="http://schemas.openxmlformats.org/wordprocessingml/2006/main">
              <w:pStyle w:val="a7"/>
              <w:numPr>
                <w:ilvl w:val="0"/>
                <w:numId w:val="65"/>
              </w:numPr>
              <w:shd w:val="clear" w:color="auto" w:fill="auto"/>
              <w:tabs>
                <w:tab w:val="left" w:pos="216"/>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Να είστε προσεκτικοί κατά τη φόρτωση και εκφόρτωση αιχμηρών αντικειμένων. Γεμίζετε τα αιχμηρά μαχαίρια με τη λαβή προς τα πάνω για να μειώσετε τον κίνδυνο τραυματισμού.</w:t>
            </w:r>
          </w:p>
          <w:p w14:paraId="0A7213C4" w14:textId="77777777" w:rsidR="0038584A" w:rsidRPr="00EC09CD" w:rsidRDefault="0038584A" w:rsidP="00755229">
            <w:pPr xmlns:w="http://schemas.openxmlformats.org/wordprocessingml/2006/main">
              <w:pStyle w:val="a7"/>
              <w:numPr>
                <w:ilvl w:val="0"/>
                <w:numId w:val="65"/>
              </w:numPr>
              <w:shd w:val="clear" w:color="auto" w:fill="auto"/>
              <w:tabs>
                <w:tab w:val="left" w:pos="211"/>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Προστατέψτε τη στεγανοποίηση της πόρτας από γρατσουνιές από αιχμηρά αντικείμενα.</w:t>
            </w:r>
          </w:p>
        </w:tc>
      </w:tr>
      <w:tr w:rsidR="007F7A2B" w:rsidRPr="00EC09CD" w14:paraId="7335C300" w14:textId="77777777" w:rsidTr="007F7A2B">
        <w:trPr>
          <w:gridAfter w:val="1"/>
          <w:wAfter w:w="9" w:type="pct"/>
        </w:trPr>
        <w:tc>
          <w:tcPr>
            <w:tcW w:w="2221" w:type="pct"/>
            <w:vMerge w:val="restart"/>
            <w:tcBorders>
              <w:top w:val="nil"/>
              <w:left w:val="nil"/>
              <w:right w:val="nil"/>
            </w:tcBorders>
            <w:shd w:val="clear" w:color="auto" w:fill="FFFFFF"/>
            <w:tcMar>
              <w:left w:w="57" w:type="dxa"/>
            </w:tcMar>
          </w:tcPr>
          <w:p w14:paraId="52E3E0AA" w14:textId="77777777" w:rsidR="007F7A2B" w:rsidRPr="00EC09CD" w:rsidRDefault="007F7A2B" w:rsidP="00E06BF1">
            <w:pPr xmlns:w="http://schemas.openxmlformats.org/wordprocessingml/2006/main">
              <w:pStyle w:val="2"/>
              <w:rPr>
                <w:sz w:val="20"/>
                <w:szCs w:val="20"/>
              </w:rPr>
            </w:pPr>
            <w:bookmarkStart xmlns:w="http://schemas.openxmlformats.org/wordprocessingml/2006/main" w:id="35" w:name="_Toc213854317"/>
            <w:r xmlns:w="http://schemas.openxmlformats.org/wordprocessingml/2006/main" w:rsidRPr="00EC09CD">
              <w:rPr>
                <w:rStyle w:val="a6"/>
                <w:sz w:val="20"/>
                <w:szCs w:val="13"/>
              </w:rPr>
              <w:t xml:space="preserve">Φόρτωση του καλαθιού για τα μαχαιροπίρουνα</w:t>
            </w:r>
            <w:bookmarkEnd xmlns:w="http://schemas.openxmlformats.org/wordprocessingml/2006/main" w:id="35"/>
          </w:p>
          <w:p w14:paraId="0B2EB52D" w14:textId="77777777" w:rsidR="007F7A2B" w:rsidRPr="00EC09CD" w:rsidRDefault="007F7A2B" w:rsidP="00755229">
            <w:pPr xmlns:w="http://schemas.openxmlformats.org/wordprocessingml/2006/main">
              <w:pStyle w:val="a7"/>
              <w:shd w:val="clear" w:color="auto" w:fill="auto"/>
              <w:snapToGrid w:val="0"/>
              <w:spacing w:line="240" w:lineRule="auto"/>
              <w:jc w:val="both"/>
              <w:rPr>
                <w:sz w:val="14"/>
                <w:szCs w:val="13"/>
              </w:rPr>
            </w:pPr>
            <w:r xmlns:w="http://schemas.openxmlformats.org/wordprocessingml/2006/main" w:rsidRPr="00EC09CD">
              <w:rPr>
                <w:rStyle w:val="a6"/>
                <w:color w:val="000000"/>
                <w:sz w:val="14"/>
                <w:szCs w:val="13"/>
              </w:rPr>
              <w:t xml:space="preserve">Το καλάθι για τα μαχαιροπίρουνα είναι εξοπλισμένο με διαχωριστικό για την αποφυγή γρατζουνιών και θαμπώματος των λεπτών ασημικών.</w:t>
            </w:r>
          </w:p>
          <w:p w14:paraId="19E9238A" w14:textId="77777777" w:rsidR="007F7A2B" w:rsidRPr="00EC09CD" w:rsidRDefault="007F7A2B" w:rsidP="00755229">
            <w:pPr>
              <w:pStyle w:val="a7"/>
              <w:shd w:val="clear" w:color="auto" w:fill="auto"/>
              <w:snapToGrid w:val="0"/>
              <w:spacing w:line="240" w:lineRule="auto"/>
              <w:jc w:val="both"/>
              <w:rPr>
                <w:rStyle w:val="a6"/>
                <w:rFonts w:cs="Arial"/>
                <w:color w:val="000000"/>
                <w:sz w:val="14"/>
                <w:szCs w:val="14"/>
                <w:lang w:eastAsia="en-US"/>
              </w:rPr>
            </w:pPr>
          </w:p>
          <w:p w14:paraId="200534B5" w14:textId="77777777" w:rsidR="007F7A2B" w:rsidRPr="00EC09CD" w:rsidRDefault="007F7A2B" w:rsidP="00755229">
            <w:pPr xmlns:w="http://schemas.openxmlformats.org/wordprocessingml/2006/main">
              <w:pStyle w:val="a7"/>
              <w:shd w:val="clear" w:color="auto" w:fill="auto"/>
              <w:snapToGrid w:val="0"/>
              <w:spacing w:line="240" w:lineRule="auto"/>
              <w:jc w:val="both"/>
              <w:rPr>
                <w:b/>
                <w:bCs/>
                <w:sz w:val="14"/>
                <w:szCs w:val="14"/>
              </w:rPr>
            </w:pPr>
            <w:r xmlns:w="http://schemas.openxmlformats.org/wordprocessingml/2006/main" w:rsidRPr="00EC09CD">
              <w:rPr>
                <w:rStyle w:val="a6"/>
                <w:b/>
                <w:color w:val="000000"/>
                <w:sz w:val="14"/>
                <w:szCs w:val="13"/>
              </w:rPr>
              <w:t xml:space="preserve">Σχηματικό διάγραμμα</w:t>
            </w:r>
          </w:p>
          <w:p w14:paraId="02C3D9DA" w14:textId="77777777" w:rsidR="007F7A2B" w:rsidRPr="00EC09CD" w:rsidRDefault="007F7A2B" w:rsidP="00755229">
            <w:pPr>
              <w:snapToGrid w:val="0"/>
              <w:jc w:val="center"/>
              <w:rPr>
                <w:b/>
                <w:bCs/>
                <w:sz w:val="14"/>
                <w:szCs w:val="14"/>
              </w:rPr>
            </w:pPr>
            <w:r w:rsidRPr="00EC09CD">
              <w:rPr>
                <w:noProof/>
                <w:color w:val="auto"/>
                <w:sz w:val="2"/>
                <w:szCs w:val="22"/>
              </w:rPr>
              <w:drawing>
                <wp:inline distT="0" distB="0" distL="0" distR="0" wp14:anchorId="733A2FD4" wp14:editId="1A49C27E">
                  <wp:extent cx="1265272" cy="12827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65">
                            <a:extLst>
                              <a:ext uri="{28A0092B-C50C-407E-A947-70E740481C1C}">
                                <a14:useLocalDpi xmlns:a14="http://schemas.microsoft.com/office/drawing/2010/main" val="0"/>
                              </a:ext>
                            </a:extLst>
                          </a:blip>
                          <a:srcRect l="24471" t="10320" r="21551"/>
                          <a:stretch/>
                        </pic:blipFill>
                        <pic:spPr bwMode="auto">
                          <a:xfrm>
                            <a:off x="0" y="0"/>
                            <a:ext cx="1266137" cy="1283577"/>
                          </a:xfrm>
                          <a:prstGeom prst="rect">
                            <a:avLst/>
                          </a:prstGeom>
                          <a:noFill/>
                          <a:ln>
                            <a:noFill/>
                          </a:ln>
                          <a:extLst>
                            <a:ext uri="{53640926-AAD7-44D8-BBD7-CCE9431645EC}">
                              <a14:shadowObscured xmlns:a14="http://schemas.microsoft.com/office/drawing/2010/main"/>
                            </a:ext>
                          </a:extLst>
                        </pic:spPr>
                      </pic:pic>
                    </a:graphicData>
                  </a:graphic>
                </wp:inline>
              </w:drawing>
            </w:r>
          </w:p>
          <w:p w14:paraId="2E89285C" w14:textId="77777777" w:rsidR="007F7A2B" w:rsidRPr="00EC09CD" w:rsidRDefault="007F7A2B" w:rsidP="0020018D">
            <w:pPr xmlns:w="http://schemas.openxmlformats.org/wordprocessingml/2006/main">
              <w:pStyle w:val="a7"/>
              <w:snapToGrid w:val="0"/>
              <w:spacing w:line="240" w:lineRule="auto"/>
              <w:jc w:val="both"/>
              <w:rPr>
                <w:b/>
                <w:bCs/>
                <w:sz w:val="14"/>
                <w:szCs w:val="14"/>
              </w:rPr>
            </w:pPr>
            <w:r xmlns:w="http://schemas.openxmlformats.org/wordprocessingml/2006/main" w:rsidRPr="00EC09CD">
              <w:rPr>
                <w:rStyle w:val="a6"/>
                <w:color w:val="000000"/>
                <w:sz w:val="14"/>
                <w:szCs w:val="13"/>
              </w:rPr>
              <w:t xml:space="preserve">Το καπάκι του καλαθιού για τα μαχαιροπίρουνα δεν επιτρέπεται να χρησιμοποιηθεί.</w:t>
            </w:r>
          </w:p>
          <w:p w14:paraId="5EDE12AF" w14:textId="77777777" w:rsidR="007F7A2B" w:rsidRPr="00EC09CD" w:rsidRDefault="007F7A2B" w:rsidP="007F7A2B">
            <w:pPr>
              <w:snapToGrid w:val="0"/>
              <w:jc w:val="center"/>
              <w:rPr>
                <w:b/>
                <w:bCs/>
                <w:sz w:val="14"/>
                <w:szCs w:val="14"/>
              </w:rPr>
            </w:pPr>
            <w:r w:rsidRPr="00EC09CD">
              <w:rPr>
                <w:noProof/>
                <w:color w:val="auto"/>
                <w:sz w:val="2"/>
                <w:szCs w:val="22"/>
              </w:rPr>
              <w:drawing>
                <wp:inline distT="0" distB="0" distL="0" distR="0" wp14:anchorId="1AB71399" wp14:editId="7C77946B">
                  <wp:extent cx="1351042" cy="1356821"/>
                  <wp:effectExtent l="0" t="0" r="190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66">
                            <a:extLst>
                              <a:ext uri="{28A0092B-C50C-407E-A947-70E740481C1C}">
                                <a14:useLocalDpi xmlns:a14="http://schemas.microsoft.com/office/drawing/2010/main" val="0"/>
                              </a:ext>
                            </a:extLst>
                          </a:blip>
                          <a:srcRect l="22764" t="5161" r="19614"/>
                          <a:stretch/>
                        </pic:blipFill>
                        <pic:spPr bwMode="auto">
                          <a:xfrm>
                            <a:off x="0" y="0"/>
                            <a:ext cx="1351642" cy="13574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6" w:type="pct"/>
            <w:tcBorders>
              <w:top w:val="nil"/>
              <w:left w:val="nil"/>
              <w:bottom w:val="nil"/>
              <w:right w:val="nil"/>
            </w:tcBorders>
            <w:shd w:val="clear" w:color="auto" w:fill="FFFFFF"/>
            <w:tcMar>
              <w:left w:w="57" w:type="dxa"/>
            </w:tcMar>
          </w:tcPr>
          <w:p w14:paraId="087FBC70" w14:textId="77777777" w:rsidR="007F7A2B" w:rsidRPr="00EC09CD" w:rsidRDefault="007F7A2B" w:rsidP="0020018D">
            <w:pPr>
              <w:snapToGrid w:val="0"/>
              <w:jc w:val="both"/>
              <w:rPr>
                <w:color w:val="auto"/>
                <w:sz w:val="8"/>
                <w:szCs w:val="8"/>
                <w:lang w:eastAsia="zh-CN"/>
              </w:rPr>
            </w:pPr>
          </w:p>
        </w:tc>
        <w:tc>
          <w:tcPr>
            <w:tcW w:w="2664" w:type="pct"/>
            <w:gridSpan w:val="2"/>
            <w:tcBorders>
              <w:left w:val="nil"/>
              <w:right w:val="nil"/>
            </w:tcBorders>
            <w:shd w:val="clear" w:color="auto" w:fill="FFFFFF"/>
            <w:tcMar>
              <w:left w:w="57" w:type="dxa"/>
            </w:tcMar>
            <w:vAlign w:val="bottom"/>
          </w:tcPr>
          <w:p w14:paraId="276CC7A4" w14:textId="77777777" w:rsidR="007F7A2B" w:rsidRPr="00EC09CD" w:rsidRDefault="007F7A2B" w:rsidP="00E06BF1">
            <w:pPr xmlns:w="http://schemas.openxmlformats.org/wordprocessingml/2006/main">
              <w:pStyle w:val="2"/>
              <w:rPr>
                <w:rStyle w:val="a6"/>
                <w:rFonts w:cs="Arial"/>
                <w:sz w:val="20"/>
                <w:szCs w:val="20"/>
              </w:rPr>
            </w:pPr>
            <w:bookmarkStart xmlns:w="http://schemas.openxmlformats.org/wordprocessingml/2006/main" w:id="36" w:name="_Toc213854318"/>
            <w:r xmlns:w="http://schemas.openxmlformats.org/wordprocessingml/2006/main" w:rsidRPr="00EC09CD">
              <w:rPr>
                <w:rStyle w:val="a6"/>
                <w:sz w:val="20"/>
                <w:szCs w:val="13"/>
              </w:rPr>
              <w:t xml:space="preserve">Φόρτωση πιάτων στο πάνω ράφι</w:t>
            </w:r>
            <w:bookmarkEnd xmlns:w="http://schemas.openxmlformats.org/wordprocessingml/2006/main" w:id="36"/>
          </w:p>
          <w:p w14:paraId="3F6DD29E" w14:textId="77777777" w:rsidR="007F7A2B" w:rsidRPr="00EC09CD" w:rsidRDefault="007F7A2B" w:rsidP="0020018D">
            <w:pPr xmlns:w="http://schemas.openxmlformats.org/wordprocessingml/2006/main">
              <w:pStyle w:val="a7"/>
              <w:shd w:val="clear" w:color="auto" w:fill="auto"/>
              <w:snapToGrid w:val="0"/>
              <w:spacing w:line="240" w:lineRule="auto"/>
              <w:jc w:val="both"/>
              <w:rPr>
                <w:sz w:val="14"/>
                <w:szCs w:val="14"/>
              </w:rPr>
            </w:pPr>
            <w:r xmlns:w="http://schemas.openxmlformats.org/wordprocessingml/2006/main" w:rsidRPr="00EC09CD">
              <w:rPr>
                <w:rStyle w:val="a6"/>
                <w:b/>
                <w:color w:val="000000"/>
                <w:sz w:val="14"/>
                <w:szCs w:val="13"/>
              </w:rPr>
              <w:t xml:space="preserve">Σχηματικό διάγραμμα 1 (φόρτωση 13 σετ)</w:t>
            </w:r>
          </w:p>
        </w:tc>
      </w:tr>
      <w:tr w:rsidR="007F7A2B" w:rsidRPr="00EC09CD" w14:paraId="6936B455" w14:textId="77777777" w:rsidTr="007F7A2B">
        <w:trPr>
          <w:gridAfter w:val="1"/>
          <w:wAfter w:w="9" w:type="pct"/>
        </w:trPr>
        <w:tc>
          <w:tcPr>
            <w:tcW w:w="2221" w:type="pct"/>
            <w:vMerge/>
            <w:tcBorders>
              <w:left w:val="nil"/>
              <w:right w:val="nil"/>
            </w:tcBorders>
            <w:shd w:val="clear" w:color="auto" w:fill="FFFFFF"/>
            <w:tcMar>
              <w:left w:w="57" w:type="dxa"/>
            </w:tcMar>
            <w:vAlign w:val="bottom"/>
          </w:tcPr>
          <w:p w14:paraId="7086BB67" w14:textId="77777777" w:rsidR="007F7A2B" w:rsidRPr="00EC09CD" w:rsidRDefault="007F7A2B" w:rsidP="007F7A2B">
            <w:pPr>
              <w:snapToGrid w:val="0"/>
              <w:jc w:val="center"/>
              <w:rPr>
                <w:sz w:val="14"/>
                <w:szCs w:val="14"/>
              </w:rPr>
            </w:pPr>
          </w:p>
        </w:tc>
        <w:tc>
          <w:tcPr>
            <w:tcW w:w="106" w:type="pct"/>
            <w:tcBorders>
              <w:top w:val="nil"/>
              <w:left w:val="nil"/>
              <w:bottom w:val="nil"/>
              <w:right w:val="nil"/>
            </w:tcBorders>
            <w:shd w:val="clear" w:color="auto" w:fill="FFFFFF"/>
            <w:tcMar>
              <w:left w:w="57" w:type="dxa"/>
            </w:tcMar>
          </w:tcPr>
          <w:p w14:paraId="7BD0478A" w14:textId="77777777" w:rsidR="007F7A2B" w:rsidRPr="00EC09CD" w:rsidRDefault="007F7A2B" w:rsidP="0020018D">
            <w:pPr>
              <w:snapToGrid w:val="0"/>
              <w:jc w:val="both"/>
              <w:rPr>
                <w:color w:val="auto"/>
                <w:sz w:val="8"/>
                <w:szCs w:val="8"/>
                <w:lang w:eastAsia="zh-CN"/>
              </w:rPr>
            </w:pPr>
          </w:p>
        </w:tc>
        <w:tc>
          <w:tcPr>
            <w:tcW w:w="2664" w:type="pct"/>
            <w:gridSpan w:val="2"/>
            <w:vMerge w:val="restart"/>
            <w:tcBorders>
              <w:left w:val="nil"/>
              <w:right w:val="nil"/>
            </w:tcBorders>
            <w:shd w:val="clear" w:color="auto" w:fill="FFFFFF"/>
            <w:tcMar>
              <w:left w:w="57" w:type="dxa"/>
            </w:tcMar>
          </w:tcPr>
          <w:p w14:paraId="00557358" w14:textId="77777777" w:rsidR="007F7A2B" w:rsidRPr="00FA067D" w:rsidRDefault="007F7A2B" w:rsidP="00755229">
            <w:pPr>
              <w:snapToGrid w:val="0"/>
              <w:jc w:val="center"/>
              <w:rPr>
                <w:color w:val="auto"/>
                <w:sz w:val="2"/>
                <w:szCs w:val="2"/>
              </w:rPr>
            </w:pPr>
            <w:r w:rsidRPr="00EC09CD">
              <w:rPr>
                <w:noProof/>
                <w:color w:val="auto"/>
                <w:sz w:val="2"/>
                <w:szCs w:val="22"/>
              </w:rPr>
              <w:drawing>
                <wp:inline distT="0" distB="0" distL="0" distR="0" wp14:anchorId="1285C3C9" wp14:editId="30B4B3B0">
                  <wp:extent cx="1304925" cy="1243811"/>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67">
                            <a:extLst>
                              <a:ext uri="{28A0092B-C50C-407E-A947-70E740481C1C}">
                                <a14:useLocalDpi xmlns:a14="http://schemas.microsoft.com/office/drawing/2010/main" val="0"/>
                              </a:ext>
                            </a:extLst>
                          </a:blip>
                          <a:srcRect l="12065" r="17450" b="3076"/>
                          <a:stretch/>
                        </pic:blipFill>
                        <pic:spPr bwMode="auto">
                          <a:xfrm>
                            <a:off x="0" y="0"/>
                            <a:ext cx="1316838" cy="12551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F7A2B" w:rsidRPr="00EC09CD" w14:paraId="5B8AAB5A" w14:textId="77777777" w:rsidTr="007F7A2B">
        <w:trPr>
          <w:gridAfter w:val="1"/>
          <w:wAfter w:w="9" w:type="pct"/>
        </w:trPr>
        <w:tc>
          <w:tcPr>
            <w:tcW w:w="2221" w:type="pct"/>
            <w:vMerge/>
            <w:tcBorders>
              <w:left w:val="nil"/>
              <w:right w:val="nil"/>
            </w:tcBorders>
            <w:shd w:val="clear" w:color="auto" w:fill="FFFFFF"/>
          </w:tcPr>
          <w:p w14:paraId="72B11803" w14:textId="77777777" w:rsidR="007F7A2B" w:rsidRPr="00FA067D" w:rsidRDefault="007F7A2B" w:rsidP="007F7A2B">
            <w:pPr>
              <w:snapToGrid w:val="0"/>
              <w:jc w:val="center"/>
              <w:rPr>
                <w:color w:val="auto"/>
                <w:sz w:val="2"/>
                <w:szCs w:val="2"/>
                <w:lang w:eastAsia="zh-CN"/>
              </w:rPr>
            </w:pPr>
          </w:p>
        </w:tc>
        <w:tc>
          <w:tcPr>
            <w:tcW w:w="106" w:type="pct"/>
            <w:tcBorders>
              <w:top w:val="nil"/>
              <w:left w:val="nil"/>
              <w:bottom w:val="nil"/>
              <w:right w:val="nil"/>
            </w:tcBorders>
            <w:shd w:val="clear" w:color="auto" w:fill="FFFFFF"/>
          </w:tcPr>
          <w:p w14:paraId="0EF33257" w14:textId="77777777" w:rsidR="007F7A2B" w:rsidRPr="00EC09CD" w:rsidRDefault="007F7A2B" w:rsidP="0020018D">
            <w:pPr>
              <w:snapToGrid w:val="0"/>
              <w:jc w:val="both"/>
              <w:rPr>
                <w:color w:val="auto"/>
                <w:sz w:val="8"/>
                <w:szCs w:val="8"/>
                <w:lang w:eastAsia="zh-CN"/>
              </w:rPr>
            </w:pPr>
          </w:p>
        </w:tc>
        <w:tc>
          <w:tcPr>
            <w:tcW w:w="2664" w:type="pct"/>
            <w:gridSpan w:val="2"/>
            <w:vMerge/>
            <w:tcBorders>
              <w:left w:val="nil"/>
              <w:bottom w:val="nil"/>
              <w:right w:val="nil"/>
            </w:tcBorders>
            <w:shd w:val="clear" w:color="auto" w:fill="FFFFFF"/>
          </w:tcPr>
          <w:p w14:paraId="22DEE1D7" w14:textId="77777777" w:rsidR="007F7A2B" w:rsidRPr="00EC09CD" w:rsidRDefault="007F7A2B" w:rsidP="0020018D">
            <w:pPr>
              <w:snapToGrid w:val="0"/>
              <w:jc w:val="both"/>
              <w:rPr>
                <w:color w:val="auto"/>
                <w:sz w:val="8"/>
                <w:szCs w:val="8"/>
                <w:lang w:eastAsia="zh-CN"/>
              </w:rPr>
            </w:pPr>
          </w:p>
        </w:tc>
      </w:tr>
      <w:tr w:rsidR="007F7A2B" w:rsidRPr="00EC09CD" w14:paraId="70C0C3BC" w14:textId="77777777" w:rsidTr="007F7A2B">
        <w:trPr>
          <w:gridAfter w:val="1"/>
          <w:wAfter w:w="9" w:type="pct"/>
        </w:trPr>
        <w:tc>
          <w:tcPr>
            <w:tcW w:w="2221" w:type="pct"/>
            <w:vMerge/>
            <w:shd w:val="clear" w:color="auto" w:fill="FFFFFF"/>
            <w:tcMar>
              <w:left w:w="57" w:type="dxa"/>
            </w:tcMar>
            <w:vAlign w:val="bottom"/>
          </w:tcPr>
          <w:p w14:paraId="71DC8903" w14:textId="77777777" w:rsidR="007F7A2B" w:rsidRPr="00EC09CD" w:rsidRDefault="007F7A2B" w:rsidP="007F7A2B">
            <w:pPr>
              <w:snapToGrid w:val="0"/>
              <w:jc w:val="center"/>
              <w:rPr>
                <w:sz w:val="14"/>
                <w:szCs w:val="22"/>
              </w:rPr>
            </w:pPr>
          </w:p>
        </w:tc>
        <w:tc>
          <w:tcPr>
            <w:tcW w:w="106" w:type="pct"/>
            <w:shd w:val="clear" w:color="auto" w:fill="FFFFFF"/>
            <w:tcMar>
              <w:left w:w="57" w:type="dxa"/>
            </w:tcMar>
          </w:tcPr>
          <w:p w14:paraId="348138D1" w14:textId="77777777" w:rsidR="007F7A2B" w:rsidRPr="00EC09CD" w:rsidRDefault="007F7A2B" w:rsidP="0020018D">
            <w:pPr>
              <w:snapToGrid w:val="0"/>
              <w:jc w:val="both"/>
              <w:rPr>
                <w:color w:val="auto"/>
                <w:sz w:val="14"/>
                <w:szCs w:val="8"/>
                <w:lang w:eastAsia="zh-CN"/>
              </w:rPr>
            </w:pPr>
          </w:p>
        </w:tc>
        <w:tc>
          <w:tcPr>
            <w:tcW w:w="2664" w:type="pct"/>
            <w:gridSpan w:val="2"/>
            <w:shd w:val="clear" w:color="auto" w:fill="FFFFFF"/>
            <w:tcMar>
              <w:left w:w="57" w:type="dxa"/>
            </w:tcMar>
          </w:tcPr>
          <w:p w14:paraId="5C6D8629" w14:textId="77777777" w:rsidR="007F7A2B" w:rsidRPr="00EC09CD" w:rsidRDefault="007F7A2B" w:rsidP="0020018D">
            <w:pPr xmlns:w="http://schemas.openxmlformats.org/wordprocessingml/2006/main">
              <w:pStyle w:val="a7"/>
              <w:shd w:val="clear" w:color="auto" w:fill="auto"/>
              <w:snapToGrid w:val="0"/>
              <w:spacing w:line="240" w:lineRule="auto"/>
              <w:jc w:val="both"/>
              <w:rPr>
                <w:b/>
                <w:bCs/>
                <w:sz w:val="14"/>
                <w:szCs w:val="14"/>
              </w:rPr>
            </w:pPr>
            <w:r xmlns:w="http://schemas.openxmlformats.org/wordprocessingml/2006/main" w:rsidRPr="00EC09CD">
              <w:rPr>
                <w:rStyle w:val="a6"/>
                <w:b/>
                <w:color w:val="000000"/>
                <w:sz w:val="14"/>
                <w:szCs w:val="13"/>
              </w:rPr>
              <w:t xml:space="preserve">Σχηματικό διάγραμμα 2 (φόρτωση 14 και περισσότερων σετ)</w:t>
            </w:r>
          </w:p>
        </w:tc>
      </w:tr>
      <w:tr w:rsidR="007F7A2B" w:rsidRPr="00EC09CD" w14:paraId="29C9A85B" w14:textId="77777777" w:rsidTr="007F7A2B">
        <w:trPr>
          <w:gridAfter w:val="1"/>
          <w:wAfter w:w="9" w:type="pct"/>
        </w:trPr>
        <w:tc>
          <w:tcPr>
            <w:tcW w:w="2221" w:type="pct"/>
            <w:vMerge/>
            <w:shd w:val="clear" w:color="auto" w:fill="FFFFFF"/>
            <w:tcMar>
              <w:left w:w="57" w:type="dxa"/>
            </w:tcMar>
            <w:vAlign w:val="bottom"/>
          </w:tcPr>
          <w:p w14:paraId="2E21F244" w14:textId="77777777" w:rsidR="007F7A2B" w:rsidRPr="00EC09CD" w:rsidRDefault="007F7A2B" w:rsidP="007F7A2B">
            <w:pPr>
              <w:snapToGrid w:val="0"/>
              <w:jc w:val="center"/>
              <w:rPr>
                <w:sz w:val="14"/>
                <w:szCs w:val="14"/>
              </w:rPr>
            </w:pPr>
          </w:p>
        </w:tc>
        <w:tc>
          <w:tcPr>
            <w:tcW w:w="106" w:type="pct"/>
            <w:shd w:val="clear" w:color="auto" w:fill="FFFFFF"/>
            <w:tcMar>
              <w:left w:w="57" w:type="dxa"/>
            </w:tcMar>
          </w:tcPr>
          <w:p w14:paraId="6757F4FD" w14:textId="77777777" w:rsidR="007F7A2B" w:rsidRPr="00EC09CD" w:rsidRDefault="007F7A2B" w:rsidP="0020018D">
            <w:pPr>
              <w:snapToGrid w:val="0"/>
              <w:jc w:val="both"/>
              <w:rPr>
                <w:color w:val="auto"/>
                <w:sz w:val="8"/>
                <w:szCs w:val="8"/>
                <w:lang w:eastAsia="zh-CN"/>
              </w:rPr>
            </w:pPr>
          </w:p>
        </w:tc>
        <w:tc>
          <w:tcPr>
            <w:tcW w:w="2664" w:type="pct"/>
            <w:gridSpan w:val="2"/>
            <w:vMerge w:val="restart"/>
            <w:shd w:val="clear" w:color="auto" w:fill="FFFFFF"/>
            <w:tcMar>
              <w:left w:w="57" w:type="dxa"/>
            </w:tcMar>
          </w:tcPr>
          <w:p w14:paraId="345E8965" w14:textId="77777777" w:rsidR="007F7A2B" w:rsidRPr="00FA067D" w:rsidRDefault="007F7A2B" w:rsidP="007F7A2B">
            <w:pPr>
              <w:snapToGrid w:val="0"/>
              <w:jc w:val="center"/>
              <w:rPr>
                <w:color w:val="auto"/>
                <w:sz w:val="2"/>
                <w:szCs w:val="2"/>
              </w:rPr>
            </w:pPr>
            <w:r w:rsidRPr="00EC09CD">
              <w:rPr>
                <w:noProof/>
                <w:color w:val="auto"/>
                <w:sz w:val="2"/>
                <w:szCs w:val="22"/>
              </w:rPr>
              <w:drawing>
                <wp:inline distT="0" distB="0" distL="0" distR="0" wp14:anchorId="1F5E2D39" wp14:editId="7AF9A5B7">
                  <wp:extent cx="1322654" cy="1268129"/>
                  <wp:effectExtent l="0" t="0" r="0" b="825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68">
                            <a:extLst>
                              <a:ext uri="{28A0092B-C50C-407E-A947-70E740481C1C}">
                                <a14:useLocalDpi xmlns:a14="http://schemas.microsoft.com/office/drawing/2010/main" val="0"/>
                              </a:ext>
                            </a:extLst>
                          </a:blip>
                          <a:srcRect l="11202" r="17694"/>
                          <a:stretch/>
                        </pic:blipFill>
                        <pic:spPr bwMode="auto">
                          <a:xfrm>
                            <a:off x="0" y="0"/>
                            <a:ext cx="1339491" cy="12842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F7A2B" w:rsidRPr="00EC09CD" w14:paraId="6CCE5ABE" w14:textId="77777777" w:rsidTr="00235691">
        <w:trPr>
          <w:gridAfter w:val="1"/>
          <w:wAfter w:w="9" w:type="pct"/>
        </w:trPr>
        <w:tc>
          <w:tcPr>
            <w:tcW w:w="2221" w:type="pct"/>
            <w:vMerge/>
            <w:tcBorders>
              <w:left w:val="nil"/>
              <w:bottom w:val="nil"/>
              <w:right w:val="nil"/>
            </w:tcBorders>
            <w:shd w:val="clear" w:color="auto" w:fill="FFFFFF"/>
            <w:tcMar>
              <w:left w:w="57" w:type="dxa"/>
            </w:tcMar>
          </w:tcPr>
          <w:p w14:paraId="384C7B88" w14:textId="77777777" w:rsidR="007F7A2B" w:rsidRPr="00FA067D" w:rsidRDefault="007F7A2B" w:rsidP="007F7A2B">
            <w:pPr>
              <w:snapToGrid w:val="0"/>
              <w:jc w:val="center"/>
              <w:rPr>
                <w:color w:val="auto"/>
                <w:sz w:val="2"/>
                <w:szCs w:val="2"/>
                <w:lang w:eastAsia="zh-CN"/>
              </w:rPr>
            </w:pPr>
          </w:p>
        </w:tc>
        <w:tc>
          <w:tcPr>
            <w:tcW w:w="106" w:type="pct"/>
            <w:tcBorders>
              <w:top w:val="nil"/>
              <w:left w:val="nil"/>
              <w:bottom w:val="nil"/>
            </w:tcBorders>
            <w:shd w:val="clear" w:color="auto" w:fill="FFFFFF"/>
            <w:tcMar>
              <w:left w:w="57" w:type="dxa"/>
            </w:tcMar>
          </w:tcPr>
          <w:p w14:paraId="692BED64" w14:textId="77777777" w:rsidR="007F7A2B" w:rsidRPr="00EC09CD" w:rsidRDefault="007F7A2B" w:rsidP="0020018D">
            <w:pPr>
              <w:snapToGrid w:val="0"/>
              <w:jc w:val="both"/>
              <w:rPr>
                <w:color w:val="auto"/>
                <w:sz w:val="8"/>
                <w:szCs w:val="8"/>
                <w:lang w:eastAsia="zh-CN"/>
              </w:rPr>
            </w:pPr>
          </w:p>
        </w:tc>
        <w:tc>
          <w:tcPr>
            <w:tcW w:w="2664" w:type="pct"/>
            <w:gridSpan w:val="2"/>
            <w:vMerge/>
            <w:shd w:val="clear" w:color="auto" w:fill="FFFFFF"/>
            <w:tcMar>
              <w:left w:w="57" w:type="dxa"/>
            </w:tcMar>
          </w:tcPr>
          <w:p w14:paraId="553EFF20" w14:textId="77777777" w:rsidR="007F7A2B" w:rsidRPr="00EC09CD" w:rsidRDefault="007F7A2B" w:rsidP="0020018D">
            <w:pPr>
              <w:snapToGrid w:val="0"/>
              <w:jc w:val="both"/>
              <w:rPr>
                <w:color w:val="auto"/>
                <w:sz w:val="8"/>
                <w:szCs w:val="8"/>
                <w:lang w:eastAsia="zh-CN"/>
              </w:rPr>
            </w:pPr>
          </w:p>
        </w:tc>
      </w:tr>
    </w:tbl>
    <w:p w14:paraId="437C2F59" w14:textId="77777777" w:rsidR="007F7A2B" w:rsidRPr="00EC09CD" w:rsidRDefault="007F7A2B" w:rsidP="0020018D">
      <w:pPr>
        <w:snapToGrid w:val="0"/>
        <w:jc w:val="both"/>
        <w:rPr>
          <w:color w:val="auto"/>
          <w:sz w:val="22"/>
          <w:szCs w:val="22"/>
          <w:lang w:eastAsia="zh-CN"/>
        </w:rPr>
      </w:pPr>
    </w:p>
    <w:tbl>
      <w:tblPr>
        <w:tblW w:w="5000" w:type="pct"/>
        <w:tblLayout w:type="fixed"/>
        <w:tblCellMar>
          <w:top w:w="28" w:type="dxa"/>
          <w:left w:w="0" w:type="dxa"/>
          <w:bottom w:w="28" w:type="dxa"/>
          <w:right w:w="57" w:type="dxa"/>
        </w:tblCellMar>
        <w:tblLook w:val="0000" w:firstRow="0" w:lastRow="0" w:firstColumn="0" w:lastColumn="0" w:noHBand="0" w:noVBand="0"/>
      </w:tblPr>
      <w:tblGrid>
        <w:gridCol w:w="3406"/>
        <w:gridCol w:w="140"/>
        <w:gridCol w:w="860"/>
        <w:gridCol w:w="2284"/>
      </w:tblGrid>
      <w:tr w:rsidR="0038584A" w:rsidRPr="00EC09CD" w14:paraId="4AA54FFD" w14:textId="77777777" w:rsidTr="008363E9">
        <w:tc>
          <w:tcPr>
            <w:tcW w:w="2545" w:type="pct"/>
            <w:vMerge w:val="restart"/>
            <w:tcBorders>
              <w:top w:val="nil"/>
              <w:left w:val="nil"/>
              <w:bottom w:val="nil"/>
              <w:right w:val="nil"/>
            </w:tcBorders>
            <w:shd w:val="clear" w:color="auto" w:fill="FFFFFF"/>
          </w:tcPr>
          <w:p w14:paraId="11A8CF25" w14:textId="7F3C3A8D" w:rsidR="0038584A" w:rsidRPr="00EC09CD" w:rsidRDefault="007F7A2B" w:rsidP="004D5732">
            <w:pPr xmlns:w="http://schemas.openxmlformats.org/wordprocessingml/2006/main">
              <w:pStyle w:val="a7"/>
              <w:shd w:val="clear" w:color="auto" w:fill="auto"/>
              <w:snapToGrid w:val="0"/>
              <w:spacing w:line="240" w:lineRule="auto"/>
              <w:jc w:val="both"/>
              <w:rPr>
                <w:b/>
                <w:bCs/>
                <w:sz w:val="13"/>
                <w:szCs w:val="13"/>
              </w:rPr>
            </w:pPr>
            <w:r xmlns:w="http://schemas.openxmlformats.org/wordprocessingml/2006/main" w:rsidRPr="00EC09CD">
              <w:rPr>
                <w:sz w:val="22"/>
                <w:szCs w:val="22"/>
              </w:rPr>
              <w:lastRenderedPageBreak xmlns:w="http://schemas.openxmlformats.org/wordprocessingml/2006/main"/>
            </w:r>
            <w:r xmlns:w="http://schemas.openxmlformats.org/wordprocessingml/2006/main" w:rsidRPr="00EC09CD">
              <w:rPr>
                <w:sz w:val="22"/>
                <w:szCs w:val="22"/>
              </w:rPr>
              <w:br xmlns:w="http://schemas.openxmlformats.org/wordprocessingml/2006/main" w:type="page"/>
            </w:r>
            <w:r xmlns:w="http://schemas.openxmlformats.org/wordprocessingml/2006/main" w:rsidR="0038584A" w:rsidRPr="00EC09CD">
              <w:rPr>
                <w:rStyle w:val="a6"/>
                <w:b/>
                <w:color w:val="000000"/>
                <w:sz w:val="13"/>
                <w:szCs w:val="13"/>
              </w:rPr>
              <w:t xml:space="preserve">Οδηγίες για τη φόρτωση της άνω σχάρας πιάτων:</w:t>
            </w:r>
          </w:p>
          <w:p w14:paraId="141F72AB" w14:textId="77777777" w:rsidR="0038584A" w:rsidRPr="00EC09CD" w:rsidRDefault="0038584A" w:rsidP="004D5732">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3"/>
                <w:szCs w:val="13"/>
              </w:rPr>
            </w:pPr>
            <w:r xmlns:w="http://schemas.openxmlformats.org/wordprocessingml/2006/main" w:rsidRPr="00EC09CD">
              <w:rPr>
                <w:rStyle w:val="a6"/>
                <w:color w:val="000000"/>
                <w:sz w:val="13"/>
                <w:szCs w:val="13"/>
              </w:rPr>
              <w:t xml:space="preserve">Τοποθετήστε πορσελάνινα και γυάλινα ποτήρια στη σειρά ανάμεσα στα δόντια της σχάρας. Η τοποθέτησή τους στη σχάρα θα προκαλέσει ζημιά και λεκέδες από νερό.</w:t>
            </w:r>
          </w:p>
          <w:p w14:paraId="157ED4C1" w14:textId="77777777" w:rsidR="0038584A" w:rsidRPr="00EC09CD" w:rsidRDefault="0038584A" w:rsidP="004D5732">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3"/>
                <w:szCs w:val="13"/>
              </w:rPr>
            </w:pPr>
            <w:r xmlns:w="http://schemas.openxmlformats.org/wordprocessingml/2006/main" w:rsidRPr="00EC09CD">
              <w:rPr>
                <w:rStyle w:val="a6"/>
                <w:color w:val="000000"/>
                <w:sz w:val="13"/>
                <w:szCs w:val="13"/>
              </w:rPr>
              <w:t xml:space="preserve">Μην αφήνετε τα ποτήρια της καρεκλίτσας φαγητού να αγγίζουν άλλα αντικείμενα για να αποφύγετε το σκορπισμό τους.</w:t>
            </w:r>
          </w:p>
          <w:p w14:paraId="3DB4A04B" w14:textId="77777777" w:rsidR="0038584A" w:rsidRPr="00EC09CD" w:rsidRDefault="0038584A" w:rsidP="004D5732">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3"/>
                <w:szCs w:val="13"/>
              </w:rPr>
            </w:pPr>
            <w:r xmlns:w="http://schemas.openxmlformats.org/wordprocessingml/2006/main" w:rsidRPr="00EC09CD">
              <w:rPr>
                <w:rStyle w:val="a6"/>
                <w:color w:val="000000"/>
                <w:sz w:val="13"/>
                <w:szCs w:val="13"/>
              </w:rPr>
              <w:t xml:space="preserve">Τοποθετήστε τα σερβίτσια με το ανοιχτό άκρο προς τα κάτω για εύκολο καθάρισμα και στέγνωμα.</w:t>
            </w:r>
          </w:p>
          <w:p w14:paraId="55762F37" w14:textId="77777777" w:rsidR="0038584A" w:rsidRPr="00EC09CD" w:rsidRDefault="0038584A" w:rsidP="004D5732">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3"/>
                <w:szCs w:val="13"/>
              </w:rPr>
            </w:pPr>
            <w:r xmlns:w="http://schemas.openxmlformats.org/wordprocessingml/2006/main" w:rsidRPr="00EC09CD">
              <w:rPr>
                <w:rStyle w:val="a6"/>
                <w:color w:val="000000"/>
                <w:sz w:val="13"/>
                <w:szCs w:val="13"/>
              </w:rPr>
              <w:t xml:space="preserve">Μην στοιβάζετε τα σερβίτσια το ένα πάνω στο άλλο.</w:t>
            </w:r>
          </w:p>
          <w:p w14:paraId="31FE463F" w14:textId="77777777" w:rsidR="0038584A" w:rsidRPr="00EC09CD" w:rsidRDefault="0038584A" w:rsidP="004D5732">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3"/>
                <w:szCs w:val="13"/>
              </w:rPr>
            </w:pPr>
            <w:r xmlns:w="http://schemas.openxmlformats.org/wordprocessingml/2006/main" w:rsidRPr="00EC09CD">
              <w:rPr>
                <w:rStyle w:val="a6"/>
                <w:color w:val="000000"/>
                <w:sz w:val="13"/>
                <w:szCs w:val="13"/>
              </w:rPr>
              <w:t xml:space="preserve">Τα πορσελάνινα φλιτζάνια, τα γυάλινα φλιτζάνια και τα μπολ πρέπει να γυρίζονται ανάποδα.</w:t>
            </w:r>
          </w:p>
          <w:p w14:paraId="02D99CA2" w14:textId="77777777" w:rsidR="0038584A" w:rsidRPr="00EC09CD" w:rsidRDefault="0038584A" w:rsidP="004D5732">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3"/>
                <w:szCs w:val="13"/>
              </w:rPr>
            </w:pPr>
            <w:r xmlns:w="http://schemas.openxmlformats.org/wordprocessingml/2006/main" w:rsidRPr="00EC09CD">
              <w:rPr>
                <w:rStyle w:val="a6"/>
                <w:color w:val="000000"/>
                <w:sz w:val="13"/>
                <w:szCs w:val="13"/>
              </w:rPr>
              <w:t xml:space="preserve">•Επιπλέον πορσελάνινα φλιτζάνια ή σερβίτσια μπορούν να τοποθετηθούν στην πτυσσόμενη ποτηροθήκη (για ορισμένα μοντέλα).</w:t>
            </w:r>
          </w:p>
          <w:p w14:paraId="715A99BD" w14:textId="77777777" w:rsidR="0038584A" w:rsidRPr="00EC09CD" w:rsidRDefault="0038584A" w:rsidP="004D5732">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3"/>
                <w:szCs w:val="13"/>
              </w:rPr>
            </w:pPr>
            <w:r xmlns:w="http://schemas.openxmlformats.org/wordprocessingml/2006/main" w:rsidRPr="00EC09CD">
              <w:rPr>
                <w:rStyle w:val="a6"/>
                <w:color w:val="000000"/>
                <w:sz w:val="13"/>
                <w:szCs w:val="13"/>
              </w:rPr>
              <w:t xml:space="preserve">Βεβαιωθείτε ότι τα πιάτα δεν εμποδίζουν την περιστροφή του βραχίονα ψεκασμού πάνω και κάτω από το πάνω καλάθι.</w:t>
            </w:r>
          </w:p>
          <w:p w14:paraId="3BC8CBEB" w14:textId="77777777" w:rsidR="0038584A" w:rsidRPr="00EC09CD" w:rsidRDefault="0038584A" w:rsidP="004D5732">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3"/>
                <w:szCs w:val="13"/>
              </w:rPr>
            </w:pPr>
            <w:r xmlns:w="http://schemas.openxmlformats.org/wordprocessingml/2006/main" w:rsidRPr="00EC09CD">
              <w:rPr>
                <w:rStyle w:val="a6"/>
                <w:color w:val="000000"/>
                <w:sz w:val="13"/>
                <w:szCs w:val="13"/>
              </w:rPr>
              <w:t xml:space="preserve">Όταν τοποθετείτε μεγαλύτερα αντικείμενα στο πάνω καλάθι, όπως ποτήρια κρασιού ή ψηλότερα ποτήρια, ίσως χρειαστεί να αφαιρέσετε το καλάθι πιάτων, εάν υπάρχει.</w:t>
            </w:r>
          </w:p>
          <w:p w14:paraId="2143C247" w14:textId="77777777" w:rsidR="004D5732" w:rsidRPr="00EC09CD" w:rsidRDefault="004D5732" w:rsidP="004D5732">
            <w:pPr>
              <w:pStyle w:val="a7"/>
              <w:shd w:val="clear" w:color="auto" w:fill="auto"/>
              <w:snapToGrid w:val="0"/>
              <w:spacing w:line="240" w:lineRule="auto"/>
              <w:jc w:val="both"/>
              <w:rPr>
                <w:rStyle w:val="a6"/>
                <w:rFonts w:cs="Arial"/>
                <w:color w:val="000000"/>
                <w:sz w:val="13"/>
                <w:szCs w:val="13"/>
                <w:lang w:eastAsia="en-US"/>
              </w:rPr>
            </w:pPr>
          </w:p>
          <w:p w14:paraId="3F80D158" w14:textId="77777777" w:rsidR="0038584A" w:rsidRPr="00EC09CD" w:rsidRDefault="0038584A" w:rsidP="004D5732">
            <w:pPr xmlns:w="http://schemas.openxmlformats.org/wordprocessingml/2006/main">
              <w:pStyle w:val="a7"/>
              <w:shd w:val="clear" w:color="auto" w:fill="auto"/>
              <w:snapToGrid w:val="0"/>
              <w:spacing w:line="240" w:lineRule="auto"/>
              <w:jc w:val="both"/>
              <w:rPr>
                <w:b/>
                <w:bCs/>
                <w:sz w:val="13"/>
                <w:szCs w:val="13"/>
              </w:rPr>
            </w:pPr>
            <w:r xmlns:w="http://schemas.openxmlformats.org/wordprocessingml/2006/main" w:rsidRPr="00EC09CD">
              <w:rPr>
                <w:rStyle w:val="a6"/>
                <w:b/>
                <w:color w:val="000000"/>
                <w:sz w:val="13"/>
                <w:szCs w:val="13"/>
              </w:rPr>
              <w:t xml:space="preserve">Φόρτωση της σχάρας πιάτων (ανάλογα με το μοντέλο)</w:t>
            </w:r>
          </w:p>
          <w:p w14:paraId="4BEBF59C" w14:textId="77777777" w:rsidR="0038584A" w:rsidRPr="00EC09CD" w:rsidRDefault="0038584A" w:rsidP="004D5732">
            <w:pPr xmlns:w="http://schemas.openxmlformats.org/wordprocessingml/2006/main">
              <w:pStyle w:val="a7"/>
              <w:shd w:val="clear" w:color="auto" w:fill="auto"/>
              <w:snapToGrid w:val="0"/>
              <w:spacing w:line="240" w:lineRule="auto"/>
              <w:jc w:val="both"/>
              <w:rPr>
                <w:sz w:val="13"/>
                <w:szCs w:val="13"/>
              </w:rPr>
            </w:pPr>
            <w:r xmlns:w="http://schemas.openxmlformats.org/wordprocessingml/2006/main" w:rsidRPr="00EC09CD">
              <w:rPr>
                <w:rStyle w:val="a6"/>
                <w:color w:val="000000"/>
                <w:sz w:val="13"/>
                <w:szCs w:val="13"/>
              </w:rPr>
              <w:t xml:space="preserve">Ορισμένα μοντέλα είναι εξοπλισμένα με θήκες για ποτήρια.</w:t>
            </w:r>
          </w:p>
        </w:tc>
        <w:tc>
          <w:tcPr>
            <w:tcW w:w="105" w:type="pct"/>
            <w:tcBorders>
              <w:top w:val="nil"/>
              <w:left w:val="nil"/>
              <w:bottom w:val="nil"/>
              <w:right w:val="nil"/>
            </w:tcBorders>
            <w:shd w:val="clear" w:color="auto" w:fill="FFFFFF"/>
          </w:tcPr>
          <w:p w14:paraId="363A36F1" w14:textId="77777777" w:rsidR="0038584A" w:rsidRPr="00EC09CD" w:rsidRDefault="0038584A" w:rsidP="0020018D">
            <w:pPr>
              <w:snapToGrid w:val="0"/>
              <w:jc w:val="both"/>
              <w:rPr>
                <w:color w:val="auto"/>
                <w:sz w:val="13"/>
                <w:szCs w:val="13"/>
                <w:lang w:eastAsia="zh-CN"/>
              </w:rPr>
            </w:pPr>
          </w:p>
        </w:tc>
        <w:tc>
          <w:tcPr>
            <w:tcW w:w="2351" w:type="pct"/>
            <w:gridSpan w:val="2"/>
            <w:tcBorders>
              <w:top w:val="nil"/>
              <w:left w:val="nil"/>
              <w:bottom w:val="nil"/>
              <w:right w:val="nil"/>
            </w:tcBorders>
            <w:shd w:val="clear" w:color="auto" w:fill="FFFFFF"/>
            <w:vAlign w:val="bottom"/>
          </w:tcPr>
          <w:p w14:paraId="725A8A26" w14:textId="77777777" w:rsidR="0038584A" w:rsidRPr="00EC09CD" w:rsidRDefault="0038584A" w:rsidP="0020018D">
            <w:pPr xmlns:w="http://schemas.openxmlformats.org/wordprocessingml/2006/main">
              <w:pStyle w:val="a7"/>
              <w:shd w:val="clear" w:color="auto" w:fill="auto"/>
              <w:snapToGrid w:val="0"/>
              <w:spacing w:line="240" w:lineRule="auto"/>
              <w:jc w:val="both"/>
              <w:rPr>
                <w:b/>
                <w:bCs/>
                <w:sz w:val="13"/>
                <w:szCs w:val="13"/>
              </w:rPr>
            </w:pPr>
            <w:r xmlns:w="http://schemas.openxmlformats.org/wordprocessingml/2006/main" w:rsidRPr="00EC09CD">
              <w:rPr>
                <w:rStyle w:val="a6"/>
                <w:b/>
                <w:color w:val="000000"/>
                <w:sz w:val="13"/>
                <w:szCs w:val="13"/>
              </w:rPr>
              <w:t xml:space="preserve">Ρυθμιζόμενο ύψος άνω ράφι για πιάτα</w:t>
            </w:r>
          </w:p>
          <w:p w14:paraId="1672C267" w14:textId="77777777" w:rsidR="0038584A" w:rsidRPr="00EC09CD" w:rsidRDefault="0038584A" w:rsidP="0020018D">
            <w:pPr xmlns:w="http://schemas.openxmlformats.org/wordprocessingml/2006/main">
              <w:pStyle w:val="a7"/>
              <w:shd w:val="clear" w:color="auto" w:fill="auto"/>
              <w:snapToGrid w:val="0"/>
              <w:spacing w:line="240" w:lineRule="auto"/>
              <w:jc w:val="both"/>
              <w:rPr>
                <w:sz w:val="13"/>
                <w:szCs w:val="13"/>
              </w:rPr>
            </w:pPr>
            <w:r xmlns:w="http://schemas.openxmlformats.org/wordprocessingml/2006/main" w:rsidRPr="00EC09CD">
              <w:rPr>
                <w:rStyle w:val="a6"/>
                <w:color w:val="000000"/>
                <w:sz w:val="13"/>
                <w:szCs w:val="13"/>
              </w:rPr>
              <w:t xml:space="preserve">Ο μηχανισμός ρύθμισης ύψους του άνω καλαθιού έχει σχεδιαστεί ειδικά για εσάς. Ρυθμίζοντας το ύψος, μπορείτε να δημιουργήσετε έναν μεγάλο χώρο στο κάτω ή στο πάνω μέρος της μηχανής ανάλογα με τις ανάγκες σας ή να μειώσετε το ύψος όταν το καλάθι σας είναι άδειο ή γεμάτο.</w:t>
            </w:r>
          </w:p>
          <w:p w14:paraId="4B98A0CA" w14:textId="77777777" w:rsidR="0038584A" w:rsidRPr="00EC09CD" w:rsidRDefault="0038584A" w:rsidP="0020018D">
            <w:pPr xmlns:w="http://schemas.openxmlformats.org/wordprocessingml/2006/main">
              <w:pStyle w:val="a7"/>
              <w:shd w:val="clear" w:color="auto" w:fill="auto"/>
              <w:snapToGrid w:val="0"/>
              <w:spacing w:line="240" w:lineRule="auto"/>
              <w:jc w:val="both"/>
              <w:rPr>
                <w:b/>
                <w:bCs/>
                <w:sz w:val="13"/>
                <w:szCs w:val="13"/>
              </w:rPr>
            </w:pPr>
            <w:r xmlns:w="http://schemas.openxmlformats.org/wordprocessingml/2006/main" w:rsidRPr="00EC09CD">
              <w:rPr>
                <w:rStyle w:val="a6"/>
                <w:b/>
                <w:color w:val="000000"/>
                <w:sz w:val="13"/>
                <w:szCs w:val="13"/>
              </w:rPr>
              <w:t xml:space="preserve">Αφαίρεση της σχάρας πιάτων:</w:t>
            </w:r>
          </w:p>
          <w:p w14:paraId="395D4824" w14:textId="77777777" w:rsidR="0038584A" w:rsidRPr="00EC09CD" w:rsidRDefault="0038584A" w:rsidP="0020018D">
            <w:pPr xmlns:w="http://schemas.openxmlformats.org/wordprocessingml/2006/main">
              <w:pStyle w:val="a7"/>
              <w:shd w:val="clear" w:color="auto" w:fill="auto"/>
              <w:snapToGrid w:val="0"/>
              <w:spacing w:line="240" w:lineRule="auto"/>
              <w:jc w:val="both"/>
              <w:rPr>
                <w:sz w:val="13"/>
                <w:szCs w:val="13"/>
              </w:rPr>
            </w:pPr>
            <w:r xmlns:w="http://schemas.openxmlformats.org/wordprocessingml/2006/main" w:rsidRPr="00EC09CD">
              <w:rPr>
                <w:rStyle w:val="a6"/>
                <w:color w:val="000000"/>
                <w:sz w:val="13"/>
                <w:szCs w:val="13"/>
              </w:rPr>
              <w:t xml:space="preserve">Τραβήξτε την επάνω σχάρα πιάτων έξω από τη ράγα οδηγό και στη συνέχεια στερεώστε την ανάμεσα στη δεύτερη και την τρίτη σειρά κυλίνδρων σχάρας πιάτων.</w:t>
            </w:r>
          </w:p>
        </w:tc>
      </w:tr>
      <w:tr w:rsidR="0038584A" w:rsidRPr="00EC09CD" w14:paraId="0C6472A5" w14:textId="77777777" w:rsidTr="008363E9">
        <w:tc>
          <w:tcPr>
            <w:tcW w:w="2545" w:type="pct"/>
            <w:vMerge/>
            <w:tcBorders>
              <w:top w:val="nil"/>
              <w:left w:val="nil"/>
              <w:bottom w:val="nil"/>
              <w:right w:val="nil"/>
            </w:tcBorders>
            <w:shd w:val="clear" w:color="auto" w:fill="FFFFFF"/>
            <w:vAlign w:val="bottom"/>
          </w:tcPr>
          <w:p w14:paraId="42FA7E9E" w14:textId="77777777" w:rsidR="0038584A" w:rsidRPr="00EC09CD" w:rsidRDefault="0038584A" w:rsidP="004D5732">
            <w:pPr>
              <w:pStyle w:val="a7"/>
              <w:shd w:val="clear" w:color="auto" w:fill="auto"/>
              <w:snapToGrid w:val="0"/>
              <w:spacing w:line="240" w:lineRule="auto"/>
              <w:jc w:val="both"/>
              <w:rPr>
                <w:sz w:val="13"/>
                <w:szCs w:val="13"/>
              </w:rPr>
            </w:pPr>
          </w:p>
        </w:tc>
        <w:tc>
          <w:tcPr>
            <w:tcW w:w="105" w:type="pct"/>
            <w:tcBorders>
              <w:top w:val="nil"/>
              <w:left w:val="nil"/>
              <w:bottom w:val="nil"/>
              <w:right w:val="nil"/>
            </w:tcBorders>
            <w:shd w:val="clear" w:color="auto" w:fill="FFFFFF"/>
          </w:tcPr>
          <w:p w14:paraId="1ED847D8" w14:textId="77777777" w:rsidR="0038584A" w:rsidRPr="00EC09CD" w:rsidRDefault="0038584A" w:rsidP="0020018D">
            <w:pPr>
              <w:snapToGrid w:val="0"/>
              <w:jc w:val="both"/>
              <w:rPr>
                <w:color w:val="auto"/>
                <w:sz w:val="13"/>
                <w:szCs w:val="13"/>
                <w:lang w:eastAsia="zh-CN"/>
              </w:rPr>
            </w:pPr>
          </w:p>
        </w:tc>
        <w:tc>
          <w:tcPr>
            <w:tcW w:w="2351" w:type="pct"/>
            <w:gridSpan w:val="2"/>
            <w:tcBorders>
              <w:top w:val="nil"/>
              <w:left w:val="nil"/>
              <w:bottom w:val="nil"/>
              <w:right w:val="nil"/>
            </w:tcBorders>
            <w:shd w:val="clear" w:color="auto" w:fill="FFFFFF"/>
          </w:tcPr>
          <w:p w14:paraId="6A48F824" w14:textId="77777777" w:rsidR="0038584A" w:rsidRPr="00EC09CD" w:rsidRDefault="001B0BEB" w:rsidP="004D5732">
            <w:pPr>
              <w:snapToGrid w:val="0"/>
              <w:jc w:val="center"/>
              <w:rPr>
                <w:color w:val="auto"/>
                <w:sz w:val="13"/>
                <w:szCs w:val="13"/>
              </w:rPr>
            </w:pPr>
            <w:r w:rsidRPr="00EC09CD">
              <w:rPr>
                <w:noProof/>
                <w:color w:val="auto"/>
                <w:sz w:val="13"/>
                <w:szCs w:val="22"/>
              </w:rPr>
              <w:drawing>
                <wp:inline distT="0" distB="0" distL="0" distR="0" wp14:anchorId="56575EA8" wp14:editId="70D73290">
                  <wp:extent cx="1586157" cy="985366"/>
                  <wp:effectExtent l="0" t="0" r="0" b="571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69">
                            <a:extLst>
                              <a:ext uri="{28A0092B-C50C-407E-A947-70E740481C1C}">
                                <a14:useLocalDpi xmlns:a14="http://schemas.microsoft.com/office/drawing/2010/main" val="0"/>
                              </a:ext>
                            </a:extLst>
                          </a:blip>
                          <a:srcRect l="15409" r="14050"/>
                          <a:stretch/>
                        </pic:blipFill>
                        <pic:spPr bwMode="auto">
                          <a:xfrm>
                            <a:off x="0" y="0"/>
                            <a:ext cx="1600141" cy="9940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584A" w:rsidRPr="00EC09CD" w14:paraId="68A173AF" w14:textId="77777777" w:rsidTr="008363E9">
        <w:tc>
          <w:tcPr>
            <w:tcW w:w="2545" w:type="pct"/>
            <w:vMerge/>
            <w:tcBorders>
              <w:top w:val="nil"/>
              <w:left w:val="nil"/>
              <w:bottom w:val="nil"/>
              <w:right w:val="nil"/>
            </w:tcBorders>
            <w:shd w:val="clear" w:color="auto" w:fill="FFFFFF"/>
            <w:vAlign w:val="bottom"/>
          </w:tcPr>
          <w:p w14:paraId="048ED732" w14:textId="77777777" w:rsidR="0038584A" w:rsidRPr="00EC09CD" w:rsidRDefault="0038584A" w:rsidP="004D5732">
            <w:pPr>
              <w:snapToGrid w:val="0"/>
              <w:jc w:val="both"/>
              <w:rPr>
                <w:color w:val="auto"/>
                <w:sz w:val="13"/>
                <w:szCs w:val="13"/>
                <w:lang w:eastAsia="zh-CN"/>
              </w:rPr>
            </w:pPr>
          </w:p>
        </w:tc>
        <w:tc>
          <w:tcPr>
            <w:tcW w:w="105" w:type="pct"/>
            <w:tcBorders>
              <w:top w:val="nil"/>
              <w:left w:val="nil"/>
              <w:bottom w:val="nil"/>
              <w:right w:val="nil"/>
            </w:tcBorders>
            <w:shd w:val="clear" w:color="auto" w:fill="FFFFFF"/>
          </w:tcPr>
          <w:p w14:paraId="76E255EE" w14:textId="77777777" w:rsidR="0038584A" w:rsidRPr="00EC09CD" w:rsidRDefault="0038584A" w:rsidP="0020018D">
            <w:pPr>
              <w:snapToGrid w:val="0"/>
              <w:jc w:val="both"/>
              <w:rPr>
                <w:color w:val="auto"/>
                <w:sz w:val="13"/>
                <w:szCs w:val="13"/>
                <w:lang w:eastAsia="zh-CN"/>
              </w:rPr>
            </w:pPr>
          </w:p>
        </w:tc>
        <w:tc>
          <w:tcPr>
            <w:tcW w:w="2351" w:type="pct"/>
            <w:gridSpan w:val="2"/>
            <w:tcBorders>
              <w:top w:val="nil"/>
              <w:left w:val="nil"/>
              <w:bottom w:val="nil"/>
              <w:right w:val="nil"/>
            </w:tcBorders>
            <w:shd w:val="clear" w:color="auto" w:fill="FFFFFF"/>
          </w:tcPr>
          <w:p w14:paraId="64077136" w14:textId="624AE8EB" w:rsidR="0038584A" w:rsidRPr="00EC09CD" w:rsidRDefault="0038584A" w:rsidP="0020018D">
            <w:pPr xmlns:w="http://schemas.openxmlformats.org/wordprocessingml/2006/main">
              <w:pStyle w:val="a7"/>
              <w:shd w:val="clear" w:color="auto" w:fill="auto"/>
              <w:snapToGrid w:val="0"/>
              <w:spacing w:line="240" w:lineRule="auto"/>
              <w:jc w:val="both"/>
              <w:rPr>
                <w:b/>
                <w:bCs/>
                <w:sz w:val="13"/>
                <w:szCs w:val="13"/>
              </w:rPr>
            </w:pPr>
            <w:r xmlns:w="http://schemas.openxmlformats.org/wordprocessingml/2006/main" w:rsidRPr="00EC09CD">
              <w:rPr>
                <w:rStyle w:val="a6"/>
                <w:b/>
                <w:color w:val="000000"/>
                <w:sz w:val="13"/>
                <w:szCs w:val="13"/>
              </w:rPr>
              <w:t xml:space="preserve">Ανύψωση της σχάρας πιάτων:</w:t>
            </w:r>
          </w:p>
          <w:p w14:paraId="0C8F183C" w14:textId="77777777" w:rsidR="0038584A" w:rsidRPr="00EC09CD" w:rsidRDefault="0038584A" w:rsidP="0020018D">
            <w:pPr xmlns:w="http://schemas.openxmlformats.org/wordprocessingml/2006/main">
              <w:pStyle w:val="a7"/>
              <w:shd w:val="clear" w:color="auto" w:fill="auto"/>
              <w:snapToGrid w:val="0"/>
              <w:spacing w:line="240" w:lineRule="auto"/>
              <w:jc w:val="both"/>
              <w:rPr>
                <w:sz w:val="13"/>
                <w:szCs w:val="13"/>
              </w:rPr>
            </w:pPr>
            <w:r xmlns:w="http://schemas.openxmlformats.org/wordprocessingml/2006/main" w:rsidRPr="00EC09CD">
              <w:rPr>
                <w:rStyle w:val="a6"/>
                <w:color w:val="000000"/>
                <w:sz w:val="13"/>
                <w:szCs w:val="13"/>
              </w:rPr>
              <w:t xml:space="preserve">Τραβήξτε την επάνω σχάρα πιάτων έξω από τη ράγα οδηγό και στη συνέχεια στερεώστε την ανάμεσα στην πρώτη και τη δεύτερη σειρά κυλίνδρων σχάρας πιάτων.</w:t>
            </w:r>
          </w:p>
        </w:tc>
      </w:tr>
      <w:tr w:rsidR="004D5732" w:rsidRPr="00EC09CD" w14:paraId="728B5B35" w14:textId="77777777" w:rsidTr="008363E9">
        <w:trPr>
          <w:trHeight w:val="28"/>
        </w:trPr>
        <w:tc>
          <w:tcPr>
            <w:tcW w:w="2545" w:type="pct"/>
            <w:vMerge/>
            <w:tcBorders>
              <w:top w:val="nil"/>
              <w:left w:val="nil"/>
              <w:bottom w:val="nil"/>
              <w:right w:val="nil"/>
            </w:tcBorders>
            <w:shd w:val="clear" w:color="auto" w:fill="FFFFFF"/>
            <w:vAlign w:val="bottom"/>
          </w:tcPr>
          <w:p w14:paraId="14E00221" w14:textId="77777777" w:rsidR="004D5732" w:rsidRPr="00EC09CD" w:rsidRDefault="004D5732" w:rsidP="004D5732">
            <w:pPr>
              <w:pStyle w:val="a7"/>
              <w:shd w:val="clear" w:color="auto" w:fill="auto"/>
              <w:snapToGrid w:val="0"/>
              <w:spacing w:line="240" w:lineRule="auto"/>
              <w:jc w:val="both"/>
              <w:rPr>
                <w:sz w:val="13"/>
                <w:szCs w:val="13"/>
              </w:rPr>
            </w:pPr>
          </w:p>
        </w:tc>
        <w:tc>
          <w:tcPr>
            <w:tcW w:w="105" w:type="pct"/>
            <w:tcBorders>
              <w:top w:val="nil"/>
              <w:left w:val="nil"/>
              <w:bottom w:val="nil"/>
              <w:right w:val="nil"/>
            </w:tcBorders>
            <w:shd w:val="clear" w:color="auto" w:fill="FFFFFF"/>
          </w:tcPr>
          <w:p w14:paraId="70BE61A2" w14:textId="77777777" w:rsidR="004D5732" w:rsidRPr="00EC09CD" w:rsidRDefault="004D5732" w:rsidP="0020018D">
            <w:pPr>
              <w:snapToGrid w:val="0"/>
              <w:jc w:val="both"/>
              <w:rPr>
                <w:color w:val="auto"/>
                <w:sz w:val="13"/>
                <w:szCs w:val="13"/>
                <w:lang w:eastAsia="zh-CN"/>
              </w:rPr>
            </w:pPr>
          </w:p>
        </w:tc>
        <w:tc>
          <w:tcPr>
            <w:tcW w:w="2351" w:type="pct"/>
            <w:gridSpan w:val="2"/>
            <w:vMerge w:val="restart"/>
            <w:tcBorders>
              <w:top w:val="nil"/>
              <w:left w:val="nil"/>
              <w:right w:val="nil"/>
            </w:tcBorders>
            <w:shd w:val="clear" w:color="auto" w:fill="FFFFFF"/>
          </w:tcPr>
          <w:p w14:paraId="52B48627" w14:textId="77777777" w:rsidR="004D5732" w:rsidRPr="00EC09CD" w:rsidRDefault="004D5732" w:rsidP="004D5732">
            <w:pPr>
              <w:snapToGrid w:val="0"/>
              <w:jc w:val="center"/>
              <w:rPr>
                <w:color w:val="auto"/>
                <w:sz w:val="13"/>
                <w:szCs w:val="13"/>
              </w:rPr>
            </w:pPr>
            <w:r w:rsidRPr="00EC09CD">
              <w:rPr>
                <w:noProof/>
                <w:color w:val="auto"/>
                <w:sz w:val="13"/>
                <w:szCs w:val="22"/>
              </w:rPr>
              <w:drawing>
                <wp:inline distT="0" distB="0" distL="0" distR="0" wp14:anchorId="0ABBAEDC" wp14:editId="5D2FDACD">
                  <wp:extent cx="1537683" cy="967836"/>
                  <wp:effectExtent l="0" t="0" r="5715" b="381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70">
                            <a:extLst>
                              <a:ext uri="{28A0092B-C50C-407E-A947-70E740481C1C}">
                                <a14:useLocalDpi xmlns:a14="http://schemas.microsoft.com/office/drawing/2010/main" val="0"/>
                              </a:ext>
                            </a:extLst>
                          </a:blip>
                          <a:srcRect l="14929" r="14549"/>
                          <a:stretch/>
                        </pic:blipFill>
                        <pic:spPr bwMode="auto">
                          <a:xfrm>
                            <a:off x="0" y="0"/>
                            <a:ext cx="1551126" cy="9762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D5732" w:rsidRPr="00EC09CD" w14:paraId="1D557A80" w14:textId="77777777" w:rsidTr="008363E9">
        <w:tc>
          <w:tcPr>
            <w:tcW w:w="2545" w:type="pct"/>
            <w:vMerge w:val="restart"/>
            <w:tcBorders>
              <w:top w:val="nil"/>
              <w:left w:val="nil"/>
              <w:bottom w:val="nil"/>
              <w:right w:val="nil"/>
            </w:tcBorders>
            <w:shd w:val="clear" w:color="auto" w:fill="FFFFFF"/>
            <w:tcMar>
              <w:left w:w="57" w:type="dxa"/>
            </w:tcMar>
          </w:tcPr>
          <w:p w14:paraId="673706AC" w14:textId="77777777" w:rsidR="004D5732" w:rsidRPr="00EC09CD" w:rsidRDefault="004D5732" w:rsidP="004D5732">
            <w:pPr>
              <w:snapToGrid w:val="0"/>
              <w:jc w:val="center"/>
              <w:rPr>
                <w:color w:val="auto"/>
                <w:sz w:val="13"/>
                <w:szCs w:val="13"/>
              </w:rPr>
            </w:pPr>
            <w:r w:rsidRPr="00EC09CD">
              <w:rPr>
                <w:noProof/>
                <w:color w:val="auto"/>
                <w:sz w:val="13"/>
                <w:szCs w:val="22"/>
              </w:rPr>
              <w:drawing>
                <wp:inline distT="0" distB="0" distL="0" distR="0" wp14:anchorId="0FE9E31C" wp14:editId="1ABA6D96">
                  <wp:extent cx="964569" cy="934049"/>
                  <wp:effectExtent l="0" t="0" r="698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71">
                            <a:extLst>
                              <a:ext uri="{28A0092B-C50C-407E-A947-70E740481C1C}">
                                <a14:useLocalDpi xmlns:a14="http://schemas.microsoft.com/office/drawing/2010/main" val="0"/>
                              </a:ext>
                            </a:extLst>
                          </a:blip>
                          <a:srcRect l="25385" r="27387"/>
                          <a:stretch/>
                        </pic:blipFill>
                        <pic:spPr bwMode="auto">
                          <a:xfrm>
                            <a:off x="0" y="0"/>
                            <a:ext cx="972307" cy="9415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5" w:type="pct"/>
            <w:tcBorders>
              <w:top w:val="nil"/>
              <w:left w:val="nil"/>
              <w:bottom w:val="nil"/>
              <w:right w:val="nil"/>
            </w:tcBorders>
            <w:shd w:val="clear" w:color="auto" w:fill="FFFFFF"/>
            <w:tcMar>
              <w:left w:w="57" w:type="dxa"/>
            </w:tcMar>
          </w:tcPr>
          <w:p w14:paraId="4507EF97" w14:textId="77777777" w:rsidR="004D5732" w:rsidRPr="00EC09CD" w:rsidRDefault="004D5732" w:rsidP="0020018D">
            <w:pPr>
              <w:snapToGrid w:val="0"/>
              <w:jc w:val="both"/>
              <w:rPr>
                <w:color w:val="auto"/>
                <w:sz w:val="13"/>
                <w:szCs w:val="13"/>
                <w:lang w:eastAsia="zh-CN"/>
              </w:rPr>
            </w:pPr>
          </w:p>
        </w:tc>
        <w:tc>
          <w:tcPr>
            <w:tcW w:w="2351" w:type="pct"/>
            <w:gridSpan w:val="2"/>
            <w:vMerge/>
            <w:tcBorders>
              <w:left w:val="nil"/>
              <w:bottom w:val="nil"/>
              <w:right w:val="nil"/>
            </w:tcBorders>
            <w:shd w:val="clear" w:color="auto" w:fill="FFFFFF"/>
            <w:tcMar>
              <w:left w:w="57" w:type="dxa"/>
            </w:tcMar>
          </w:tcPr>
          <w:p w14:paraId="5C7F5E67" w14:textId="77777777" w:rsidR="004D5732" w:rsidRPr="00EC09CD" w:rsidRDefault="004D5732" w:rsidP="0020018D">
            <w:pPr>
              <w:snapToGrid w:val="0"/>
              <w:jc w:val="both"/>
              <w:rPr>
                <w:color w:val="auto"/>
                <w:sz w:val="13"/>
                <w:szCs w:val="13"/>
                <w:lang w:eastAsia="zh-CN"/>
              </w:rPr>
            </w:pPr>
          </w:p>
        </w:tc>
      </w:tr>
      <w:tr w:rsidR="004D5732" w:rsidRPr="00EC09CD" w14:paraId="7E360AF6" w14:textId="77777777" w:rsidTr="008363E9">
        <w:tc>
          <w:tcPr>
            <w:tcW w:w="2545" w:type="pct"/>
            <w:vMerge/>
            <w:tcBorders>
              <w:top w:val="nil"/>
              <w:left w:val="nil"/>
              <w:bottom w:val="nil"/>
              <w:right w:val="nil"/>
            </w:tcBorders>
            <w:shd w:val="clear" w:color="auto" w:fill="FFFFFF"/>
            <w:tcMar>
              <w:left w:w="57" w:type="dxa"/>
            </w:tcMar>
          </w:tcPr>
          <w:p w14:paraId="7349353F" w14:textId="77777777" w:rsidR="0038584A" w:rsidRPr="00EC09CD" w:rsidRDefault="0038584A" w:rsidP="0020018D">
            <w:pPr>
              <w:snapToGrid w:val="0"/>
              <w:jc w:val="both"/>
              <w:rPr>
                <w:color w:val="auto"/>
                <w:sz w:val="13"/>
                <w:szCs w:val="13"/>
                <w:lang w:eastAsia="zh-CN"/>
              </w:rPr>
            </w:pPr>
          </w:p>
        </w:tc>
        <w:tc>
          <w:tcPr>
            <w:tcW w:w="105" w:type="pct"/>
            <w:tcBorders>
              <w:top w:val="nil"/>
              <w:left w:val="nil"/>
              <w:bottom w:val="nil"/>
              <w:right w:val="nil"/>
            </w:tcBorders>
            <w:shd w:val="clear" w:color="auto" w:fill="FFFFFF"/>
            <w:tcMar>
              <w:left w:w="57" w:type="dxa"/>
            </w:tcMar>
          </w:tcPr>
          <w:p w14:paraId="5A8CAD4B" w14:textId="77777777" w:rsidR="0038584A" w:rsidRPr="00EC09CD" w:rsidRDefault="0038584A" w:rsidP="0020018D">
            <w:pPr>
              <w:snapToGrid w:val="0"/>
              <w:jc w:val="both"/>
              <w:rPr>
                <w:color w:val="auto"/>
                <w:sz w:val="13"/>
                <w:szCs w:val="13"/>
                <w:lang w:eastAsia="zh-CN"/>
              </w:rPr>
            </w:pPr>
          </w:p>
        </w:tc>
        <w:tc>
          <w:tcPr>
            <w:tcW w:w="643" w:type="pct"/>
            <w:tcBorders>
              <w:top w:val="single" w:sz="4" w:space="0" w:color="auto"/>
              <w:left w:val="single" w:sz="4" w:space="0" w:color="auto"/>
              <w:bottom w:val="nil"/>
              <w:right w:val="nil"/>
            </w:tcBorders>
            <w:shd w:val="clear" w:color="auto" w:fill="FFFFFF"/>
            <w:tcMar>
              <w:left w:w="57" w:type="dxa"/>
            </w:tcMar>
          </w:tcPr>
          <w:p w14:paraId="61E0F661" w14:textId="77777777" w:rsidR="0038584A" w:rsidRPr="00EC09CD" w:rsidRDefault="004C7534" w:rsidP="0020018D">
            <w:pPr>
              <w:snapToGrid w:val="0"/>
              <w:jc w:val="both"/>
              <w:rPr>
                <w:color w:val="auto"/>
                <w:sz w:val="13"/>
                <w:szCs w:val="13"/>
              </w:rPr>
            </w:pPr>
            <w:r w:rsidRPr="00EC09CD">
              <w:rPr>
                <w:noProof/>
                <w:color w:val="auto"/>
                <w:sz w:val="13"/>
                <w:szCs w:val="22"/>
              </w:rPr>
              <w:drawing>
                <wp:inline distT="0" distB="0" distL="0" distR="0" wp14:anchorId="7D0AC0BF" wp14:editId="20915480">
                  <wp:extent cx="190500" cy="164705"/>
                  <wp:effectExtent l="0" t="0" r="0" b="698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27957" t="25738" r="-56" b="11926"/>
                          <a:stretch/>
                        </pic:blipFill>
                        <pic:spPr bwMode="auto">
                          <a:xfrm>
                            <a:off x="0" y="0"/>
                            <a:ext cx="190914" cy="1650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8" w:type="pct"/>
            <w:tcBorders>
              <w:top w:val="single" w:sz="4" w:space="0" w:color="auto"/>
              <w:left w:val="nil"/>
              <w:bottom w:val="nil"/>
              <w:right w:val="single" w:sz="4" w:space="0" w:color="auto"/>
            </w:tcBorders>
            <w:shd w:val="clear" w:color="auto" w:fill="FFFFFF"/>
            <w:tcMar>
              <w:left w:w="57" w:type="dxa"/>
            </w:tcMar>
            <w:vAlign w:val="center"/>
          </w:tcPr>
          <w:p w14:paraId="0E58C2CE" w14:textId="77777777" w:rsidR="0038584A" w:rsidRPr="00EC09CD" w:rsidRDefault="0038584A" w:rsidP="0020018D">
            <w:pPr xmlns:w="http://schemas.openxmlformats.org/wordprocessingml/2006/main">
              <w:pStyle w:val="a7"/>
              <w:shd w:val="clear" w:color="auto" w:fill="auto"/>
              <w:snapToGrid w:val="0"/>
              <w:spacing w:line="240" w:lineRule="auto"/>
              <w:jc w:val="both"/>
              <w:rPr>
                <w:sz w:val="13"/>
                <w:szCs w:val="13"/>
              </w:rPr>
            </w:pPr>
            <w:r xmlns:w="http://schemas.openxmlformats.org/wordprocessingml/2006/main" w:rsidRPr="00EC09CD">
              <w:rPr>
                <w:rStyle w:val="a6"/>
                <w:color w:val="000000"/>
                <w:sz w:val="13"/>
                <w:szCs w:val="13"/>
              </w:rPr>
              <w:t xml:space="preserve">ΠΡΟΕΙΔΟΠΟΙΗΣΗ</w:t>
            </w:r>
          </w:p>
        </w:tc>
      </w:tr>
      <w:tr w:rsidR="0038584A" w:rsidRPr="00EC09CD" w14:paraId="241C473E" w14:textId="77777777" w:rsidTr="008363E9">
        <w:tc>
          <w:tcPr>
            <w:tcW w:w="2545" w:type="pct"/>
            <w:tcBorders>
              <w:top w:val="nil"/>
              <w:left w:val="nil"/>
              <w:bottom w:val="nil"/>
              <w:right w:val="nil"/>
            </w:tcBorders>
            <w:shd w:val="clear" w:color="auto" w:fill="FFFFFF"/>
            <w:tcMar>
              <w:left w:w="57" w:type="dxa"/>
            </w:tcMar>
            <w:vAlign w:val="center"/>
          </w:tcPr>
          <w:p w14:paraId="7A4F6D0F" w14:textId="77777777" w:rsidR="0038584A" w:rsidRPr="00EC09CD" w:rsidRDefault="0038584A" w:rsidP="0020018D">
            <w:pPr xmlns:w="http://schemas.openxmlformats.org/wordprocessingml/2006/main">
              <w:pStyle w:val="a7"/>
              <w:shd w:val="clear" w:color="auto" w:fill="auto"/>
              <w:snapToGrid w:val="0"/>
              <w:spacing w:line="240" w:lineRule="auto"/>
              <w:jc w:val="both"/>
              <w:rPr>
                <w:sz w:val="13"/>
                <w:szCs w:val="13"/>
              </w:rPr>
            </w:pPr>
            <w:r xmlns:w="http://schemas.openxmlformats.org/wordprocessingml/2006/main" w:rsidRPr="00EC09CD">
              <w:rPr>
                <w:rStyle w:val="a6"/>
                <w:color w:val="000000"/>
                <w:sz w:val="13"/>
                <w:szCs w:val="13"/>
              </w:rPr>
              <w:t xml:space="preserve">Η θήκη για πιάτα μπορεί να διπλωθεί για να χωρέσει ψηλά ποτήρια.</w:t>
            </w:r>
          </w:p>
        </w:tc>
        <w:tc>
          <w:tcPr>
            <w:tcW w:w="105" w:type="pct"/>
            <w:tcBorders>
              <w:top w:val="nil"/>
              <w:left w:val="nil"/>
              <w:bottom w:val="nil"/>
              <w:right w:val="nil"/>
            </w:tcBorders>
            <w:shd w:val="clear" w:color="auto" w:fill="FFFFFF"/>
            <w:tcMar>
              <w:left w:w="57" w:type="dxa"/>
            </w:tcMar>
          </w:tcPr>
          <w:p w14:paraId="5417D5A7" w14:textId="77777777" w:rsidR="0038584A" w:rsidRPr="00EC09CD" w:rsidRDefault="0038584A" w:rsidP="0020018D">
            <w:pPr>
              <w:snapToGrid w:val="0"/>
              <w:jc w:val="both"/>
              <w:rPr>
                <w:color w:val="auto"/>
                <w:sz w:val="13"/>
                <w:szCs w:val="13"/>
                <w:lang w:eastAsia="zh-CN"/>
              </w:rPr>
            </w:pPr>
          </w:p>
        </w:tc>
        <w:tc>
          <w:tcPr>
            <w:tcW w:w="2351" w:type="pct"/>
            <w:gridSpan w:val="2"/>
            <w:tcBorders>
              <w:top w:val="single" w:sz="4" w:space="0" w:color="auto"/>
              <w:left w:val="single" w:sz="4" w:space="0" w:color="auto"/>
              <w:bottom w:val="nil"/>
              <w:right w:val="single" w:sz="4" w:space="0" w:color="auto"/>
            </w:tcBorders>
            <w:shd w:val="clear" w:color="auto" w:fill="FFFFFF"/>
            <w:tcMar>
              <w:left w:w="57" w:type="dxa"/>
            </w:tcMar>
          </w:tcPr>
          <w:p w14:paraId="316C5597" w14:textId="77777777" w:rsidR="0038584A" w:rsidRPr="00EC09CD" w:rsidRDefault="0038584A" w:rsidP="004D5732">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3"/>
                <w:szCs w:val="13"/>
              </w:rPr>
            </w:pPr>
            <w:r xmlns:w="http://schemas.openxmlformats.org/wordprocessingml/2006/main" w:rsidRPr="00EC09CD">
              <w:rPr>
                <w:rStyle w:val="a6"/>
                <w:color w:val="000000"/>
                <w:sz w:val="13"/>
                <w:szCs w:val="13"/>
              </w:rPr>
              <w:t xml:space="preserve">Βεβαιωθείτε ότι δεν υπάρχουν πιάτα στη σχάρα πιάτων πριν τη ρυθμίσετε. Διαφορετικά, τα πιάτα μπορεί να υποστούν ζημιά ή να τραυματιστείτε.</w:t>
            </w:r>
          </w:p>
        </w:tc>
      </w:tr>
      <w:tr w:rsidR="0038584A" w:rsidRPr="00EC09CD" w14:paraId="5FDB18F2" w14:textId="77777777" w:rsidTr="008363E9">
        <w:tc>
          <w:tcPr>
            <w:tcW w:w="2545" w:type="pct"/>
            <w:tcBorders>
              <w:top w:val="nil"/>
              <w:left w:val="nil"/>
              <w:bottom w:val="nil"/>
              <w:right w:val="nil"/>
            </w:tcBorders>
            <w:shd w:val="clear" w:color="auto" w:fill="FFFFFF"/>
            <w:tcMar>
              <w:left w:w="57" w:type="dxa"/>
            </w:tcMar>
          </w:tcPr>
          <w:p w14:paraId="6BE5D0A4" w14:textId="77777777" w:rsidR="0038584A" w:rsidRPr="00EC09CD" w:rsidRDefault="001B0BEB" w:rsidP="004D5732">
            <w:pPr>
              <w:snapToGrid w:val="0"/>
              <w:jc w:val="center"/>
              <w:rPr>
                <w:color w:val="auto"/>
                <w:sz w:val="13"/>
                <w:szCs w:val="13"/>
              </w:rPr>
            </w:pPr>
            <w:r w:rsidRPr="00EC09CD">
              <w:rPr>
                <w:noProof/>
                <w:color w:val="auto"/>
                <w:sz w:val="13"/>
                <w:szCs w:val="22"/>
              </w:rPr>
              <w:drawing>
                <wp:inline distT="0" distB="0" distL="0" distR="0" wp14:anchorId="026388BF" wp14:editId="3F81BD7C">
                  <wp:extent cx="1550224" cy="942797"/>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72">
                            <a:extLst>
                              <a:ext uri="{28A0092B-C50C-407E-A947-70E740481C1C}">
                                <a14:useLocalDpi xmlns:a14="http://schemas.microsoft.com/office/drawing/2010/main" val="0"/>
                              </a:ext>
                            </a:extLst>
                          </a:blip>
                          <a:srcRect l="14620" r="17745" b="34728"/>
                          <a:stretch/>
                        </pic:blipFill>
                        <pic:spPr bwMode="auto">
                          <a:xfrm>
                            <a:off x="0" y="0"/>
                            <a:ext cx="1550454" cy="9429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5" w:type="pct"/>
            <w:tcBorders>
              <w:top w:val="nil"/>
              <w:left w:val="nil"/>
              <w:bottom w:val="nil"/>
              <w:right w:val="nil"/>
            </w:tcBorders>
            <w:shd w:val="clear" w:color="auto" w:fill="FFFFFF"/>
            <w:tcMar>
              <w:left w:w="57" w:type="dxa"/>
            </w:tcMar>
          </w:tcPr>
          <w:p w14:paraId="6A82097A" w14:textId="77777777" w:rsidR="0038584A" w:rsidRPr="00EC09CD" w:rsidRDefault="0038584A" w:rsidP="0020018D">
            <w:pPr>
              <w:snapToGrid w:val="0"/>
              <w:jc w:val="both"/>
              <w:rPr>
                <w:color w:val="auto"/>
                <w:sz w:val="13"/>
                <w:szCs w:val="13"/>
                <w:lang w:eastAsia="zh-CN"/>
              </w:rPr>
            </w:pPr>
          </w:p>
        </w:tc>
        <w:tc>
          <w:tcPr>
            <w:tcW w:w="2351" w:type="pct"/>
            <w:gridSpan w:val="2"/>
            <w:tcBorders>
              <w:top w:val="single" w:sz="4" w:space="0" w:color="auto"/>
              <w:left w:val="nil"/>
              <w:bottom w:val="nil"/>
              <w:right w:val="nil"/>
            </w:tcBorders>
            <w:shd w:val="clear" w:color="auto" w:fill="FFFFFF"/>
            <w:tcMar>
              <w:left w:w="57" w:type="dxa"/>
            </w:tcMar>
          </w:tcPr>
          <w:p w14:paraId="19B28EB9" w14:textId="77777777" w:rsidR="0038584A" w:rsidRPr="00EC09CD" w:rsidRDefault="0038584A" w:rsidP="0020018D">
            <w:pPr xmlns:w="http://schemas.openxmlformats.org/wordprocessingml/2006/main">
              <w:pStyle w:val="a7"/>
              <w:shd w:val="clear" w:color="auto" w:fill="auto"/>
              <w:snapToGrid w:val="0"/>
              <w:spacing w:line="240" w:lineRule="auto"/>
              <w:jc w:val="both"/>
              <w:rPr>
                <w:b/>
                <w:bCs/>
                <w:sz w:val="13"/>
                <w:szCs w:val="13"/>
              </w:rPr>
            </w:pPr>
            <w:r xmlns:w="http://schemas.openxmlformats.org/wordprocessingml/2006/main" w:rsidRPr="00EC09CD">
              <w:rPr>
                <w:rStyle w:val="a6"/>
                <w:b/>
                <w:color w:val="000000"/>
                <w:sz w:val="13"/>
                <w:szCs w:val="13"/>
              </w:rPr>
              <w:t xml:space="preserve">Συμβουλές:</w:t>
            </w:r>
          </w:p>
          <w:p w14:paraId="721A1D48" w14:textId="77777777" w:rsidR="0038584A" w:rsidRPr="00EC09CD" w:rsidRDefault="0038584A" w:rsidP="004D5732">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3"/>
                <w:szCs w:val="13"/>
              </w:rPr>
            </w:pPr>
            <w:r xmlns:w="http://schemas.openxmlformats.org/wordprocessingml/2006/main" w:rsidRPr="00EC09CD">
              <w:rPr>
                <w:rStyle w:val="a6"/>
                <w:color w:val="000000"/>
                <w:sz w:val="13"/>
                <w:szCs w:val="13"/>
              </w:rPr>
              <w:t xml:space="preserve">Βεβαιωθείτε ότι και οι δύο πλευρές του πάνω καλαθιού βρίσκονται στο ίδιο ύψος πριν το τοποθετήσετε στο πλυντήριο πιάτων. Εάν το ύψος των δύο πλευρών είναι διαφορετικό, η πόρτα του πλυντηρίου πιάτων δεν θα κλείνει και ο μεσαίος βραχίονας ψεκασμού δεν θα μπορεί να συνδεθεί στην είσοδο νερού.</w:t>
            </w:r>
          </w:p>
          <w:p w14:paraId="6EE23755" w14:textId="77777777" w:rsidR="0038584A" w:rsidRPr="00EC09CD" w:rsidRDefault="0038584A" w:rsidP="004D5732">
            <w:pPr xmlns:w="http://schemas.openxmlformats.org/wordprocessingml/2006/main">
              <w:pStyle w:val="a7"/>
              <w:numPr>
                <w:ilvl w:val="0"/>
                <w:numId w:val="65"/>
              </w:numPr>
              <w:shd w:val="clear" w:color="auto" w:fill="auto"/>
              <w:tabs>
                <w:tab w:val="left" w:pos="235"/>
              </w:tabs>
              <w:snapToGrid w:val="0"/>
              <w:spacing w:line="240" w:lineRule="auto"/>
              <w:ind w:left="0" w:firstLine="0"/>
              <w:jc w:val="both"/>
              <w:rPr>
                <w:sz w:val="13"/>
                <w:szCs w:val="13"/>
              </w:rPr>
            </w:pPr>
            <w:r xmlns:w="http://schemas.openxmlformats.org/wordprocessingml/2006/main" w:rsidRPr="00EC09CD">
              <w:rPr>
                <w:rStyle w:val="a6"/>
                <w:color w:val="000000"/>
                <w:sz w:val="13"/>
                <w:szCs w:val="13"/>
              </w:rPr>
              <w:t xml:space="preserve">Αφού ρυθμίσετε το ύψος, ελέγξτε ότι ο βραχίονας ψεκασμού μπορεί να περιστρέφεται ελεύθερα.</w:t>
            </w:r>
          </w:p>
          <w:p w14:paraId="7771B289" w14:textId="77777777" w:rsidR="0038584A" w:rsidRPr="00EC09CD" w:rsidRDefault="0038584A" w:rsidP="004D5732">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3"/>
                <w:szCs w:val="13"/>
              </w:rPr>
            </w:pPr>
            <w:r xmlns:w="http://schemas.openxmlformats.org/wordprocessingml/2006/main" w:rsidRPr="00EC09CD">
              <w:rPr>
                <w:rStyle w:val="a6"/>
                <w:color w:val="000000"/>
                <w:sz w:val="13"/>
                <w:szCs w:val="13"/>
              </w:rPr>
              <w:t xml:space="preserve">Ελέγξτε ότι ο βραχίονας ψεκασμού δεν είναι</w:t>
            </w:r>
          </w:p>
        </w:tc>
      </w:tr>
    </w:tbl>
    <w:p w14:paraId="7358DA65" w14:textId="77777777" w:rsidR="004D5732" w:rsidRPr="00EC09CD" w:rsidRDefault="004D5732" w:rsidP="0020018D">
      <w:pPr>
        <w:snapToGrid w:val="0"/>
        <w:jc w:val="both"/>
        <w:rPr>
          <w:color w:val="auto"/>
          <w:sz w:val="14"/>
          <w:szCs w:val="22"/>
          <w:lang w:eastAsia="zh-CN"/>
        </w:rPr>
      </w:pPr>
    </w:p>
    <w:p w14:paraId="32BF56C5" w14:textId="77777777" w:rsidR="004D5732" w:rsidRPr="00EC09CD" w:rsidRDefault="004D5732">
      <w:pPr>
        <w:widowControl/>
        <w:rPr>
          <w:color w:val="auto"/>
          <w:sz w:val="14"/>
          <w:szCs w:val="22"/>
        </w:rPr>
      </w:pPr>
      <w:r w:rsidRPr="00EC09CD">
        <w:rPr>
          <w:sz w:val="22"/>
          <w:szCs w:val="22"/>
        </w:rPr>
        <w:br w:type="page"/>
      </w:r>
    </w:p>
    <w:tbl>
      <w:tblPr>
        <w:tblW w:w="5000" w:type="pct"/>
        <w:tblCellMar>
          <w:top w:w="28" w:type="dxa"/>
          <w:left w:w="0" w:type="dxa"/>
          <w:bottom w:w="28" w:type="dxa"/>
          <w:right w:w="57" w:type="dxa"/>
        </w:tblCellMar>
        <w:tblLook w:val="0000" w:firstRow="0" w:lastRow="0" w:firstColumn="0" w:lastColumn="0" w:noHBand="0" w:noVBand="0"/>
      </w:tblPr>
      <w:tblGrid>
        <w:gridCol w:w="2835"/>
        <w:gridCol w:w="146"/>
        <w:gridCol w:w="870"/>
        <w:gridCol w:w="2839"/>
      </w:tblGrid>
      <w:tr w:rsidR="0038584A" w:rsidRPr="00EC09CD" w14:paraId="1BE55E22" w14:textId="77777777" w:rsidTr="00235691">
        <w:tc>
          <w:tcPr>
            <w:tcW w:w="2119" w:type="pct"/>
            <w:vMerge w:val="restart"/>
            <w:tcBorders>
              <w:top w:val="nil"/>
              <w:left w:val="nil"/>
              <w:bottom w:val="nil"/>
              <w:right w:val="nil"/>
            </w:tcBorders>
            <w:shd w:val="clear" w:color="auto" w:fill="FFFFFF"/>
          </w:tcPr>
          <w:p w14:paraId="717083A1" w14:textId="77777777" w:rsidR="0038584A" w:rsidRPr="00EC09CD" w:rsidRDefault="0038584A" w:rsidP="004D5732">
            <w:pPr xmlns:w="http://schemas.openxmlformats.org/wordprocessingml/2006/main">
              <w:pStyle w:val="a7"/>
              <w:shd w:val="clear" w:color="auto" w:fill="auto"/>
              <w:snapToGrid w:val="0"/>
              <w:spacing w:line="240" w:lineRule="auto"/>
              <w:rPr>
                <w:rStyle w:val="a6"/>
                <w:rFonts w:cs="Arial"/>
                <w:color w:val="000000"/>
                <w:sz w:val="14"/>
                <w:szCs w:val="13"/>
              </w:rPr>
            </w:pPr>
            <w:r xmlns:w="http://schemas.openxmlformats.org/wordprocessingml/2006/main" w:rsidRPr="00EC09CD">
              <w:rPr>
                <w:rStyle w:val="a6"/>
                <w:color w:val="000000"/>
                <w:sz w:val="14"/>
                <w:szCs w:val="13"/>
              </w:rPr>
              <w:lastRenderedPageBreak xmlns:w="http://schemas.openxmlformats.org/wordprocessingml/2006/main"/>
            </w:r>
            <w:r xmlns:w="http://schemas.openxmlformats.org/wordprocessingml/2006/main" w:rsidRPr="00EC09CD">
              <w:rPr>
                <w:rStyle w:val="a6"/>
                <w:color w:val="000000"/>
                <w:sz w:val="14"/>
                <w:szCs w:val="13"/>
              </w:rPr>
              <w:t xml:space="preserve">παρεμβαίνει στα αντικείμενα στην κάτω σχάρα πιάτων.</w:t>
            </w:r>
          </w:p>
          <w:p w14:paraId="04769CF2" w14:textId="77777777" w:rsidR="004D5732" w:rsidRPr="00EC09CD" w:rsidRDefault="004D5732" w:rsidP="004D5732">
            <w:pPr>
              <w:pStyle w:val="a7"/>
              <w:shd w:val="clear" w:color="auto" w:fill="auto"/>
              <w:snapToGrid w:val="0"/>
              <w:spacing w:line="240" w:lineRule="auto"/>
              <w:rPr>
                <w:sz w:val="14"/>
                <w:szCs w:val="13"/>
              </w:rPr>
            </w:pPr>
          </w:p>
          <w:p w14:paraId="556FA14A" w14:textId="77777777" w:rsidR="0038584A" w:rsidRPr="00EC09CD" w:rsidRDefault="0038584A" w:rsidP="004D5732">
            <w:pPr xmlns:w="http://schemas.openxmlformats.org/wordprocessingml/2006/main">
              <w:pStyle w:val="a7"/>
              <w:shd w:val="clear" w:color="auto" w:fill="auto"/>
              <w:snapToGrid w:val="0"/>
              <w:spacing w:line="240" w:lineRule="auto"/>
              <w:rPr>
                <w:rStyle w:val="a6"/>
                <w:rFonts w:cs="Arial"/>
                <w:b/>
                <w:bCs/>
                <w:color w:val="000000"/>
                <w:sz w:val="18"/>
                <w:szCs w:val="18"/>
              </w:rPr>
            </w:pPr>
            <w:bookmarkStart xmlns:w="http://schemas.openxmlformats.org/wordprocessingml/2006/main" w:id="37" w:name="_Toc213854319"/>
            <w:r xmlns:w="http://schemas.openxmlformats.org/wordprocessingml/2006/main" w:rsidRPr="00EC09CD">
              <w:rPr>
                <w:rStyle w:val="2Char"/>
                <w:sz w:val="20"/>
                <w:szCs w:val="20"/>
              </w:rPr>
              <w:t xml:space="preserve">Φόρτωση της σχάρας πιάτων </w:t>
            </w:r>
            <w:bookmarkEnd xmlns:w="http://schemas.openxmlformats.org/wordprocessingml/2006/main" w:id="37"/>
            <w:r xmlns:w="http://schemas.openxmlformats.org/wordprocessingml/2006/main" w:rsidRPr="00EC09CD">
              <w:rPr>
                <w:rStyle w:val="a6"/>
                <w:b/>
                <w:color w:val="000000"/>
                <w:sz w:val="18"/>
                <w:szCs w:val="13"/>
              </w:rPr>
              <w:t xml:space="preserve">(ανάλογα με το μοντέλο)</w:t>
            </w:r>
          </w:p>
          <w:p w14:paraId="368B889F" w14:textId="77777777" w:rsidR="004D5732" w:rsidRPr="00EC09CD" w:rsidRDefault="004D5732" w:rsidP="004D5732">
            <w:pPr>
              <w:pStyle w:val="a7"/>
              <w:shd w:val="clear" w:color="auto" w:fill="auto"/>
              <w:snapToGrid w:val="0"/>
              <w:spacing w:line="240" w:lineRule="auto"/>
              <w:rPr>
                <w:rStyle w:val="a6"/>
                <w:rFonts w:cs="Arial"/>
                <w:color w:val="000000"/>
                <w:sz w:val="14"/>
                <w:szCs w:val="13"/>
                <w:lang w:eastAsia="en-US"/>
              </w:rPr>
            </w:pPr>
          </w:p>
          <w:p w14:paraId="22051574" w14:textId="66F777EC" w:rsidR="0038584A" w:rsidRPr="00EC09CD" w:rsidRDefault="0038584A" w:rsidP="004D5732">
            <w:pPr xmlns:w="http://schemas.openxmlformats.org/wordprocessingml/2006/main">
              <w:pStyle w:val="a7"/>
              <w:shd w:val="clear" w:color="auto" w:fill="auto"/>
              <w:snapToGrid w:val="0"/>
              <w:spacing w:line="240" w:lineRule="auto"/>
              <w:rPr>
                <w:sz w:val="14"/>
                <w:szCs w:val="13"/>
              </w:rPr>
            </w:pPr>
            <w:r xmlns:w="http://schemas.openxmlformats.org/wordprocessingml/2006/main" w:rsidRPr="00EC09CD">
              <w:rPr>
                <w:rStyle w:val="a6"/>
                <w:color w:val="000000"/>
                <w:sz w:val="14"/>
                <w:szCs w:val="13"/>
              </w:rPr>
              <w:t xml:space="preserve">Η θήκη για μαχαιροπίρουνα είναι ιδανική για μαχαιροπίρουνα και τα περισσότερα σκεύη μαγειρέματος ή σερβιρίσματος. Τα διαχωριστικά στις θήκες για μαχαιροπίρουνα βοηθούν στη διατήρηση των σκευών ξεχωριστά για την αποφυγή ζημιών και τον καλύτερο καθαρισμό.</w:t>
            </w:r>
          </w:p>
          <w:p w14:paraId="3814C6E0" w14:textId="77777777" w:rsidR="004D5732" w:rsidRPr="00EC09CD" w:rsidRDefault="004D5732" w:rsidP="004D5732">
            <w:pPr>
              <w:pStyle w:val="a7"/>
              <w:shd w:val="clear" w:color="auto" w:fill="auto"/>
              <w:snapToGrid w:val="0"/>
              <w:spacing w:line="240" w:lineRule="auto"/>
              <w:rPr>
                <w:rStyle w:val="a6"/>
                <w:rFonts w:cs="Arial"/>
                <w:color w:val="000000"/>
                <w:sz w:val="14"/>
                <w:szCs w:val="13"/>
                <w:lang w:eastAsia="en-US"/>
              </w:rPr>
            </w:pPr>
          </w:p>
          <w:p w14:paraId="101E6103" w14:textId="77777777" w:rsidR="0038584A" w:rsidRPr="00EC09CD" w:rsidRDefault="0038584A" w:rsidP="004D5732">
            <w:pPr xmlns:w="http://schemas.openxmlformats.org/wordprocessingml/2006/main">
              <w:pStyle w:val="a7"/>
              <w:shd w:val="clear" w:color="auto" w:fill="auto"/>
              <w:snapToGrid w:val="0"/>
              <w:spacing w:line="240" w:lineRule="auto"/>
              <w:rPr>
                <w:b/>
                <w:bCs/>
                <w:sz w:val="14"/>
                <w:szCs w:val="13"/>
              </w:rPr>
            </w:pPr>
            <w:r xmlns:w="http://schemas.openxmlformats.org/wordprocessingml/2006/main" w:rsidRPr="00EC09CD">
              <w:rPr>
                <w:rStyle w:val="a6"/>
                <w:b/>
                <w:color w:val="000000"/>
                <w:sz w:val="14"/>
                <w:szCs w:val="13"/>
              </w:rPr>
              <w:t xml:space="preserve">Συμβουλές:</w:t>
            </w:r>
          </w:p>
          <w:p w14:paraId="787C5733" w14:textId="26CF238E" w:rsidR="0038584A" w:rsidRPr="00EC09CD" w:rsidRDefault="0038584A" w:rsidP="004D5732">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sz w:val="14"/>
                <w:szCs w:val="13"/>
              </w:rPr>
            </w:pPr>
            <w:r xmlns:w="http://schemas.openxmlformats.org/wordprocessingml/2006/main" w:rsidRPr="00EC09CD">
              <w:rPr>
                <w:rStyle w:val="a6"/>
                <w:color w:val="000000"/>
                <w:sz w:val="14"/>
                <w:szCs w:val="13"/>
              </w:rPr>
              <w:t xml:space="preserve">Για καλύτερα αποτελέσματα καθαρισμού, τοποθετήστε τα μαχαιροπίρουνα στα καλάθια των μαχαιροπήρουνων. Τα πολύ λερωμένα μαχαιροπίρουνα ή τα μαχαιροπίρουνα με καμένα υπολείμματα τροφών θα πρέπει να τοποθετούνται στη μεσαία σχάρα ή στο καλάθι με τα κουτάλια για καλύτερα αποτελέσματα.</w:t>
            </w:r>
          </w:p>
          <w:p w14:paraId="552A38AF" w14:textId="77777777" w:rsidR="004D5732" w:rsidRPr="00EC09CD" w:rsidRDefault="004D5732" w:rsidP="004D5732">
            <w:pPr>
              <w:pStyle w:val="a7"/>
              <w:shd w:val="clear" w:color="auto" w:fill="auto"/>
              <w:tabs>
                <w:tab w:val="left" w:pos="230"/>
              </w:tabs>
              <w:snapToGrid w:val="0"/>
              <w:spacing w:line="240" w:lineRule="auto"/>
              <w:jc w:val="both"/>
              <w:rPr>
                <w:sz w:val="14"/>
                <w:szCs w:val="13"/>
              </w:rPr>
            </w:pPr>
          </w:p>
          <w:p w14:paraId="4FCD86D6" w14:textId="77777777" w:rsidR="0038584A" w:rsidRPr="00EC09CD" w:rsidRDefault="0038584A" w:rsidP="004D5732">
            <w:pPr xmlns:w="http://schemas.openxmlformats.org/wordprocessingml/2006/main">
              <w:pStyle w:val="a7"/>
              <w:shd w:val="clear" w:color="auto" w:fill="auto"/>
              <w:snapToGrid w:val="0"/>
              <w:spacing w:line="240" w:lineRule="auto"/>
              <w:rPr>
                <w:b/>
                <w:bCs/>
                <w:sz w:val="14"/>
                <w:szCs w:val="14"/>
              </w:rPr>
            </w:pPr>
            <w:r xmlns:w="http://schemas.openxmlformats.org/wordprocessingml/2006/main" w:rsidRPr="00EC09CD">
              <w:rPr>
                <w:rStyle w:val="a6"/>
                <w:b/>
                <w:color w:val="000000"/>
                <w:sz w:val="14"/>
                <w:szCs w:val="13"/>
              </w:rPr>
              <w:t xml:space="preserve">Σχηματικό διάγραμμα</w:t>
            </w:r>
          </w:p>
        </w:tc>
        <w:tc>
          <w:tcPr>
            <w:tcW w:w="109" w:type="pct"/>
            <w:tcBorders>
              <w:top w:val="nil"/>
              <w:left w:val="nil"/>
              <w:bottom w:val="nil"/>
              <w:right w:val="nil"/>
            </w:tcBorders>
            <w:shd w:val="clear" w:color="auto" w:fill="FFFFFF"/>
          </w:tcPr>
          <w:p w14:paraId="1ABAA3D9" w14:textId="77777777" w:rsidR="0038584A" w:rsidRPr="00EC09CD" w:rsidRDefault="0038584A" w:rsidP="0020018D">
            <w:pPr>
              <w:snapToGrid w:val="0"/>
              <w:jc w:val="both"/>
              <w:rPr>
                <w:color w:val="auto"/>
                <w:sz w:val="8"/>
                <w:szCs w:val="8"/>
                <w:lang w:eastAsia="zh-CN"/>
              </w:rPr>
            </w:pPr>
          </w:p>
        </w:tc>
        <w:tc>
          <w:tcPr>
            <w:tcW w:w="2772" w:type="pct"/>
            <w:gridSpan w:val="2"/>
            <w:tcBorders>
              <w:top w:val="nil"/>
              <w:left w:val="nil"/>
              <w:bottom w:val="nil"/>
              <w:right w:val="nil"/>
            </w:tcBorders>
            <w:shd w:val="clear" w:color="auto" w:fill="FFFFFF"/>
            <w:vAlign w:val="bottom"/>
          </w:tcPr>
          <w:p w14:paraId="052C8916" w14:textId="77777777" w:rsidR="0038584A" w:rsidRPr="00EC09CD" w:rsidRDefault="0038584A" w:rsidP="0020018D">
            <w:pPr xmlns:w="http://schemas.openxmlformats.org/wordprocessingml/2006/main">
              <w:pStyle w:val="a7"/>
              <w:shd w:val="clear" w:color="auto" w:fill="auto"/>
              <w:snapToGrid w:val="0"/>
              <w:spacing w:line="240" w:lineRule="auto"/>
              <w:jc w:val="both"/>
              <w:rPr>
                <w:b/>
                <w:bCs/>
                <w:sz w:val="14"/>
                <w:szCs w:val="14"/>
              </w:rPr>
            </w:pPr>
            <w:r xmlns:w="http://schemas.openxmlformats.org/wordprocessingml/2006/main" w:rsidRPr="00EC09CD">
              <w:rPr>
                <w:rStyle w:val="a6"/>
                <w:b/>
                <w:color w:val="000000"/>
                <w:sz w:val="14"/>
                <w:szCs w:val="13"/>
              </w:rPr>
              <w:t xml:space="preserve">Αφαίρεση της σχάρας για τα μαχαιροπίρουνα</w:t>
            </w:r>
          </w:p>
          <w:p w14:paraId="1893CEE3" w14:textId="77777777" w:rsidR="0038584A" w:rsidRPr="00EC09CD" w:rsidRDefault="0038584A" w:rsidP="004D5732">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Ολόκληρη η σχάρα για μαχαιροπίρουνα μπορεί να αφαιρεθεί εάν χρειάζεται περισσότερος χώρος στην επάνω σχάρα για μεγαλύτερα αντικείμενα.</w:t>
            </w:r>
          </w:p>
          <w:p w14:paraId="79748F49" w14:textId="77777777" w:rsidR="0038584A" w:rsidRPr="00EC09CD" w:rsidRDefault="0038584A" w:rsidP="004D5732">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Ολόκληρη η σχάρα για μαχαιροπίρουνα μπορεί να αφαιρεθεί εάν χρειάζεται περισσότερος χώρος στην επάνω σχάρα για μεγαλύτερα αντικείμενα.</w:t>
            </w:r>
          </w:p>
          <w:p w14:paraId="07A9E5E6" w14:textId="1D0679D0" w:rsidR="0038584A" w:rsidRPr="00EC09CD" w:rsidRDefault="0038584A" w:rsidP="004D5732">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Τραβήξτε τη σχάρα προς τα έξω μέχρι το άκρο των ραγών. Στη συνέχεια, σηκώστε την</w:t>
            </w:r>
            <w:r xmlns:w="http://schemas.openxmlformats.org/wordprocessingml/2006/main" w:rsidRPr="00EC09CD">
              <w:rPr>
                <w:rStyle w:val="a6"/>
                <w:color w:val="000000"/>
                <w:sz w:val="14"/>
                <w:szCs w:val="13"/>
                <w:highlight w:val="cyan"/>
              </w:rPr>
              <w:t xml:space="preserve"> </w:t>
            </w:r>
            <w:r xmlns:w="http://schemas.openxmlformats.org/wordprocessingml/2006/main" w:rsidRPr="00EC09CD">
              <w:rPr>
                <w:rStyle w:val="a6"/>
                <w:color w:val="000000"/>
                <w:sz w:val="14"/>
                <w:szCs w:val="13"/>
              </w:rPr>
              <w:t xml:space="preserve">το μπροστινό μέρος της ράγας έτσι ώστε οι κύλινδροι να είναι ελεύθεροι από το στοπ στο άκρο της ράγας. Η ράγα μπορεί τώρα να σύρεται προς τα εμπρός και να αφαιρείται από τις ράγες.</w:t>
            </w:r>
          </w:p>
        </w:tc>
      </w:tr>
      <w:tr w:rsidR="0038584A" w:rsidRPr="00EC09CD" w14:paraId="2D333790" w14:textId="77777777" w:rsidTr="00235691">
        <w:tc>
          <w:tcPr>
            <w:tcW w:w="2119" w:type="pct"/>
            <w:vMerge/>
            <w:tcBorders>
              <w:top w:val="nil"/>
              <w:left w:val="nil"/>
              <w:bottom w:val="nil"/>
              <w:right w:val="nil"/>
            </w:tcBorders>
            <w:shd w:val="clear" w:color="auto" w:fill="FFFFFF"/>
            <w:vAlign w:val="bottom"/>
          </w:tcPr>
          <w:p w14:paraId="4958ECF5" w14:textId="77777777" w:rsidR="0038584A" w:rsidRPr="00EC09CD" w:rsidRDefault="0038584A" w:rsidP="0020018D">
            <w:pPr>
              <w:pStyle w:val="a7"/>
              <w:numPr>
                <w:ilvl w:val="0"/>
                <w:numId w:val="52"/>
              </w:numPr>
              <w:shd w:val="clear" w:color="auto" w:fill="auto"/>
              <w:tabs>
                <w:tab w:val="left" w:pos="178"/>
              </w:tabs>
              <w:snapToGrid w:val="0"/>
              <w:spacing w:line="240" w:lineRule="auto"/>
              <w:jc w:val="both"/>
              <w:rPr>
                <w:sz w:val="14"/>
                <w:szCs w:val="13"/>
              </w:rPr>
            </w:pPr>
          </w:p>
        </w:tc>
        <w:tc>
          <w:tcPr>
            <w:tcW w:w="109" w:type="pct"/>
            <w:tcBorders>
              <w:top w:val="nil"/>
              <w:left w:val="nil"/>
              <w:bottom w:val="nil"/>
              <w:right w:val="nil"/>
            </w:tcBorders>
            <w:shd w:val="clear" w:color="auto" w:fill="FFFFFF"/>
          </w:tcPr>
          <w:p w14:paraId="73874C17" w14:textId="77777777" w:rsidR="0038584A" w:rsidRPr="00EC09CD" w:rsidRDefault="0038584A" w:rsidP="0020018D">
            <w:pPr>
              <w:snapToGrid w:val="0"/>
              <w:jc w:val="both"/>
              <w:rPr>
                <w:color w:val="auto"/>
                <w:sz w:val="14"/>
                <w:szCs w:val="8"/>
                <w:lang w:eastAsia="zh-CN"/>
              </w:rPr>
            </w:pPr>
          </w:p>
        </w:tc>
        <w:tc>
          <w:tcPr>
            <w:tcW w:w="2772" w:type="pct"/>
            <w:gridSpan w:val="2"/>
            <w:tcBorders>
              <w:top w:val="nil"/>
              <w:left w:val="nil"/>
              <w:bottom w:val="nil"/>
              <w:right w:val="nil"/>
            </w:tcBorders>
            <w:shd w:val="clear" w:color="auto" w:fill="FFFFFF"/>
            <w:vAlign w:val="center"/>
          </w:tcPr>
          <w:p w14:paraId="287F0D70" w14:textId="77777777" w:rsidR="0038584A" w:rsidRPr="00FA067D" w:rsidRDefault="001B0BEB" w:rsidP="00235691">
            <w:pPr>
              <w:snapToGrid w:val="0"/>
              <w:jc w:val="center"/>
              <w:rPr>
                <w:color w:val="auto"/>
                <w:sz w:val="2"/>
                <w:szCs w:val="2"/>
              </w:rPr>
            </w:pPr>
            <w:r w:rsidRPr="00EC09CD">
              <w:rPr>
                <w:noProof/>
                <w:color w:val="auto"/>
                <w:sz w:val="2"/>
                <w:szCs w:val="22"/>
              </w:rPr>
              <w:drawing>
                <wp:inline distT="0" distB="0" distL="0" distR="0" wp14:anchorId="6F4F1D6E" wp14:editId="4928FE92">
                  <wp:extent cx="2197384" cy="65261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73">
                            <a:extLst>
                              <a:ext uri="{28A0092B-C50C-407E-A947-70E740481C1C}">
                                <a14:useLocalDpi xmlns:a14="http://schemas.microsoft.com/office/drawing/2010/main" val="0"/>
                              </a:ext>
                            </a:extLst>
                          </a:blip>
                          <a:srcRect l="3433" t="20095" r="1640" b="28502"/>
                          <a:stretch/>
                        </pic:blipFill>
                        <pic:spPr bwMode="auto">
                          <a:xfrm>
                            <a:off x="0" y="0"/>
                            <a:ext cx="2201380" cy="6537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35691" w:rsidRPr="00EC09CD" w14:paraId="2A2361F8" w14:textId="77777777" w:rsidTr="00235691">
        <w:tc>
          <w:tcPr>
            <w:tcW w:w="2119" w:type="pct"/>
            <w:vMerge w:val="restart"/>
            <w:shd w:val="clear" w:color="auto" w:fill="FFFFFF"/>
            <w:tcMar>
              <w:left w:w="57" w:type="dxa"/>
            </w:tcMar>
          </w:tcPr>
          <w:p w14:paraId="666C8959" w14:textId="77777777" w:rsidR="00235691" w:rsidRPr="00FA067D" w:rsidRDefault="00235691" w:rsidP="00235691">
            <w:pPr>
              <w:snapToGrid w:val="0"/>
              <w:jc w:val="center"/>
              <w:rPr>
                <w:color w:val="auto"/>
                <w:sz w:val="2"/>
                <w:szCs w:val="2"/>
              </w:rPr>
            </w:pPr>
            <w:r w:rsidRPr="00EC09CD">
              <w:rPr>
                <w:noProof/>
                <w:color w:val="auto"/>
                <w:sz w:val="2"/>
                <w:szCs w:val="22"/>
              </w:rPr>
              <w:drawing>
                <wp:inline distT="0" distB="0" distL="0" distR="0" wp14:anchorId="44BAF963" wp14:editId="53FE1658">
                  <wp:extent cx="1516428" cy="1754152"/>
                  <wp:effectExtent l="0" t="0" r="762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74">
                            <a:extLst>
                              <a:ext uri="{28A0092B-C50C-407E-A947-70E740481C1C}">
                                <a14:useLocalDpi xmlns:a14="http://schemas.microsoft.com/office/drawing/2010/main" val="0"/>
                              </a:ext>
                            </a:extLst>
                          </a:blip>
                          <a:srcRect l="9522" t="4352"/>
                          <a:stretch/>
                        </pic:blipFill>
                        <pic:spPr bwMode="auto">
                          <a:xfrm>
                            <a:off x="0" y="0"/>
                            <a:ext cx="1537235" cy="17782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9" w:type="pct"/>
            <w:shd w:val="clear" w:color="auto" w:fill="FFFFFF"/>
            <w:tcMar>
              <w:left w:w="57" w:type="dxa"/>
            </w:tcMar>
          </w:tcPr>
          <w:p w14:paraId="6CDE1BE8" w14:textId="77777777" w:rsidR="00235691" w:rsidRPr="00EC09CD" w:rsidRDefault="00235691" w:rsidP="0020018D">
            <w:pPr>
              <w:snapToGrid w:val="0"/>
              <w:jc w:val="both"/>
              <w:rPr>
                <w:color w:val="auto"/>
                <w:sz w:val="8"/>
                <w:szCs w:val="8"/>
                <w:lang w:eastAsia="zh-CN"/>
              </w:rPr>
            </w:pPr>
          </w:p>
        </w:tc>
        <w:tc>
          <w:tcPr>
            <w:tcW w:w="2772" w:type="pct"/>
            <w:gridSpan w:val="2"/>
            <w:tcBorders>
              <w:bottom w:val="single" w:sz="4" w:space="0" w:color="000000" w:themeColor="text1"/>
            </w:tcBorders>
            <w:shd w:val="clear" w:color="auto" w:fill="FFFFFF"/>
            <w:tcMar>
              <w:left w:w="57" w:type="dxa"/>
            </w:tcMar>
          </w:tcPr>
          <w:p w14:paraId="1FE187CC" w14:textId="77777777" w:rsidR="00235691" w:rsidRPr="00EC09CD" w:rsidRDefault="00235691" w:rsidP="0020018D">
            <w:pPr>
              <w:snapToGrid w:val="0"/>
              <w:jc w:val="both"/>
              <w:rPr>
                <w:color w:val="auto"/>
                <w:sz w:val="8"/>
                <w:szCs w:val="8"/>
                <w:lang w:eastAsia="zh-CN"/>
              </w:rPr>
            </w:pPr>
          </w:p>
        </w:tc>
      </w:tr>
      <w:tr w:rsidR="00235691" w:rsidRPr="00EC09CD" w14:paraId="47DC5A2A" w14:textId="77777777" w:rsidTr="00235691">
        <w:tc>
          <w:tcPr>
            <w:tcW w:w="2119" w:type="pct"/>
            <w:vMerge/>
            <w:shd w:val="clear" w:color="auto" w:fill="FFFFFF"/>
            <w:tcMar>
              <w:left w:w="57" w:type="dxa"/>
            </w:tcMar>
          </w:tcPr>
          <w:p w14:paraId="2A723E29" w14:textId="77777777" w:rsidR="00235691" w:rsidRPr="00EC09CD" w:rsidRDefault="00235691" w:rsidP="0020018D">
            <w:pPr>
              <w:snapToGrid w:val="0"/>
              <w:jc w:val="both"/>
              <w:rPr>
                <w:color w:val="auto"/>
                <w:sz w:val="8"/>
                <w:szCs w:val="8"/>
                <w:lang w:eastAsia="zh-CN"/>
              </w:rPr>
            </w:pPr>
          </w:p>
        </w:tc>
        <w:tc>
          <w:tcPr>
            <w:tcW w:w="109" w:type="pct"/>
            <w:tcBorders>
              <w:right w:val="single" w:sz="4" w:space="0" w:color="000000" w:themeColor="text1"/>
            </w:tcBorders>
            <w:shd w:val="clear" w:color="auto" w:fill="FFFFFF"/>
            <w:tcMar>
              <w:left w:w="57" w:type="dxa"/>
            </w:tcMar>
          </w:tcPr>
          <w:p w14:paraId="7BC78747" w14:textId="77777777" w:rsidR="00235691" w:rsidRPr="00EC09CD" w:rsidRDefault="00235691" w:rsidP="0020018D">
            <w:pPr>
              <w:snapToGrid w:val="0"/>
              <w:jc w:val="both"/>
              <w:rPr>
                <w:color w:val="auto"/>
                <w:sz w:val="8"/>
                <w:szCs w:val="8"/>
                <w:lang w:eastAsia="zh-CN"/>
              </w:rPr>
            </w:pPr>
          </w:p>
        </w:tc>
        <w:tc>
          <w:tcPr>
            <w:tcW w:w="650" w:type="pct"/>
            <w:tcBorders>
              <w:top w:val="single" w:sz="4" w:space="0" w:color="000000" w:themeColor="text1"/>
              <w:left w:val="single" w:sz="4" w:space="0" w:color="000000" w:themeColor="text1"/>
            </w:tcBorders>
            <w:shd w:val="clear" w:color="auto" w:fill="FFFFFF"/>
            <w:tcMar>
              <w:left w:w="57" w:type="dxa"/>
            </w:tcMar>
          </w:tcPr>
          <w:p w14:paraId="309DAD93" w14:textId="77777777" w:rsidR="00235691" w:rsidRPr="00FA067D" w:rsidRDefault="00235691" w:rsidP="0020018D">
            <w:pPr>
              <w:snapToGrid w:val="0"/>
              <w:jc w:val="both"/>
              <w:rPr>
                <w:color w:val="auto"/>
                <w:sz w:val="2"/>
                <w:szCs w:val="2"/>
              </w:rPr>
            </w:pPr>
            <w:r w:rsidRPr="00EC09CD">
              <w:rPr>
                <w:noProof/>
                <w:color w:val="auto"/>
                <w:sz w:val="2"/>
                <w:szCs w:val="22"/>
              </w:rPr>
              <w:drawing>
                <wp:inline distT="0" distB="0" distL="0" distR="0" wp14:anchorId="55ABFD77" wp14:editId="4227B3B8">
                  <wp:extent cx="190500" cy="164705"/>
                  <wp:effectExtent l="0" t="0" r="0" b="698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27957" t="25738" r="-56" b="11926"/>
                          <a:stretch/>
                        </pic:blipFill>
                        <pic:spPr bwMode="auto">
                          <a:xfrm>
                            <a:off x="0" y="0"/>
                            <a:ext cx="190914" cy="1650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2" w:type="pct"/>
            <w:tcBorders>
              <w:top w:val="single" w:sz="4" w:space="0" w:color="000000" w:themeColor="text1"/>
              <w:right w:val="single" w:sz="4" w:space="0" w:color="000000" w:themeColor="text1"/>
            </w:tcBorders>
            <w:shd w:val="clear" w:color="auto" w:fill="FFFFFF"/>
            <w:tcMar>
              <w:left w:w="57" w:type="dxa"/>
            </w:tcMar>
          </w:tcPr>
          <w:p w14:paraId="2C18A0C4" w14:textId="77777777" w:rsidR="00235691" w:rsidRPr="00EC09CD" w:rsidRDefault="00235691" w:rsidP="0020018D">
            <w:pPr xmlns:w="http://schemas.openxmlformats.org/wordprocessingml/2006/main">
              <w:pStyle w:val="a7"/>
              <w:shd w:val="clear" w:color="auto" w:fill="auto"/>
              <w:snapToGrid w:val="0"/>
              <w:spacing w:line="240" w:lineRule="auto"/>
              <w:jc w:val="both"/>
              <w:rPr>
                <w:sz w:val="18"/>
                <w:szCs w:val="18"/>
              </w:rPr>
            </w:pPr>
            <w:r xmlns:w="http://schemas.openxmlformats.org/wordprocessingml/2006/main" w:rsidRPr="00EC09CD">
              <w:rPr>
                <w:rStyle w:val="a6"/>
                <w:color w:val="000000"/>
                <w:sz w:val="18"/>
                <w:szCs w:val="13"/>
              </w:rPr>
              <w:t xml:space="preserve">ΠΡΟΕΙΔΟΠΟΙΗΣΗ</w:t>
            </w:r>
          </w:p>
        </w:tc>
      </w:tr>
      <w:tr w:rsidR="00235691" w:rsidRPr="00EC09CD" w14:paraId="05590C38" w14:textId="77777777" w:rsidTr="00235691">
        <w:trPr>
          <w:trHeight w:val="421"/>
        </w:trPr>
        <w:tc>
          <w:tcPr>
            <w:tcW w:w="2119" w:type="pct"/>
            <w:vMerge/>
            <w:shd w:val="clear" w:color="auto" w:fill="FFFFFF"/>
            <w:tcMar>
              <w:left w:w="57" w:type="dxa"/>
            </w:tcMar>
          </w:tcPr>
          <w:p w14:paraId="6B7BEABA" w14:textId="77777777" w:rsidR="00235691" w:rsidRPr="00EC09CD" w:rsidRDefault="00235691" w:rsidP="0020018D">
            <w:pPr>
              <w:pStyle w:val="a7"/>
              <w:shd w:val="clear" w:color="auto" w:fill="auto"/>
              <w:snapToGrid w:val="0"/>
              <w:spacing w:line="240" w:lineRule="auto"/>
              <w:jc w:val="both"/>
              <w:rPr>
                <w:sz w:val="18"/>
                <w:szCs w:val="18"/>
              </w:rPr>
            </w:pPr>
          </w:p>
        </w:tc>
        <w:tc>
          <w:tcPr>
            <w:tcW w:w="109" w:type="pct"/>
            <w:vMerge w:val="restart"/>
            <w:tcBorders>
              <w:right w:val="single" w:sz="4" w:space="0" w:color="000000" w:themeColor="text1"/>
            </w:tcBorders>
            <w:shd w:val="clear" w:color="auto" w:fill="FFFFFF"/>
            <w:tcMar>
              <w:left w:w="57" w:type="dxa"/>
            </w:tcMar>
          </w:tcPr>
          <w:p w14:paraId="0BE8C9E0" w14:textId="77777777" w:rsidR="00235691" w:rsidRPr="00EC09CD" w:rsidRDefault="00235691" w:rsidP="0020018D">
            <w:pPr>
              <w:snapToGrid w:val="0"/>
              <w:jc w:val="both"/>
              <w:rPr>
                <w:color w:val="auto"/>
                <w:sz w:val="8"/>
                <w:szCs w:val="8"/>
                <w:lang w:eastAsia="zh-CN"/>
              </w:rPr>
            </w:pPr>
          </w:p>
        </w:tc>
        <w:tc>
          <w:tcPr>
            <w:tcW w:w="2772" w:type="pct"/>
            <w:gridSpan w:val="2"/>
            <w:tcBorders>
              <w:left w:val="single" w:sz="4" w:space="0" w:color="000000" w:themeColor="text1"/>
              <w:bottom w:val="single" w:sz="4" w:space="0" w:color="auto"/>
              <w:right w:val="single" w:sz="4" w:space="0" w:color="000000" w:themeColor="text1"/>
            </w:tcBorders>
            <w:shd w:val="clear" w:color="auto" w:fill="FFFFFF"/>
            <w:tcMar>
              <w:left w:w="57" w:type="dxa"/>
            </w:tcMar>
          </w:tcPr>
          <w:p w14:paraId="7C9543DA" w14:textId="3D0909A3" w:rsidR="00235691" w:rsidRPr="00EC09CD" w:rsidRDefault="00235691" w:rsidP="0020018D">
            <w:pPr xmlns:w="http://schemas.openxmlformats.org/wordprocessingml/2006/main">
              <w:pStyle w:val="a7"/>
              <w:shd w:val="clear" w:color="auto" w:fill="auto"/>
              <w:snapToGrid w:val="0"/>
              <w:spacing w:line="240" w:lineRule="auto"/>
              <w:jc w:val="both"/>
              <w:rPr>
                <w:sz w:val="14"/>
                <w:szCs w:val="13"/>
              </w:rPr>
            </w:pPr>
            <w:r xmlns:w="http://schemas.openxmlformats.org/wordprocessingml/2006/main" w:rsidRPr="00EC09CD">
              <w:rPr>
                <w:rStyle w:val="a6"/>
                <w:color w:val="000000"/>
                <w:sz w:val="14"/>
                <w:szCs w:val="13"/>
              </w:rPr>
              <w:t xml:space="preserve">• Να είστε προσεκτικοί κατά τη φόρτωση και εκφόρτωση αιχμηρών αντικειμένων. Γεμίζετε τα αιχμηρά μαχαίρια με τη λεπίδα προς τα κάτω για να μειώσετε τον κίνδυνο τραυματισμού.</w:t>
            </w:r>
          </w:p>
        </w:tc>
      </w:tr>
      <w:tr w:rsidR="00235691" w:rsidRPr="00EC09CD" w14:paraId="1E0DC309" w14:textId="77777777" w:rsidTr="00235691">
        <w:trPr>
          <w:trHeight w:val="805"/>
        </w:trPr>
        <w:tc>
          <w:tcPr>
            <w:tcW w:w="2119" w:type="pct"/>
            <w:vMerge/>
            <w:shd w:val="clear" w:color="auto" w:fill="FFFFFF"/>
            <w:tcMar>
              <w:left w:w="57" w:type="dxa"/>
            </w:tcMar>
          </w:tcPr>
          <w:p w14:paraId="7540CEDE" w14:textId="77777777" w:rsidR="00235691" w:rsidRPr="00EC09CD" w:rsidRDefault="00235691" w:rsidP="0020018D">
            <w:pPr>
              <w:pStyle w:val="a7"/>
              <w:shd w:val="clear" w:color="auto" w:fill="auto"/>
              <w:snapToGrid w:val="0"/>
              <w:spacing w:line="240" w:lineRule="auto"/>
              <w:jc w:val="both"/>
              <w:rPr>
                <w:sz w:val="18"/>
                <w:szCs w:val="18"/>
              </w:rPr>
            </w:pPr>
          </w:p>
        </w:tc>
        <w:tc>
          <w:tcPr>
            <w:tcW w:w="109" w:type="pct"/>
            <w:vMerge/>
            <w:shd w:val="clear" w:color="auto" w:fill="FFFFFF"/>
            <w:tcMar>
              <w:left w:w="57" w:type="dxa"/>
            </w:tcMar>
          </w:tcPr>
          <w:p w14:paraId="524D1B73" w14:textId="77777777" w:rsidR="00235691" w:rsidRPr="00EC09CD" w:rsidRDefault="00235691" w:rsidP="0020018D">
            <w:pPr>
              <w:snapToGrid w:val="0"/>
              <w:jc w:val="both"/>
              <w:rPr>
                <w:color w:val="auto"/>
                <w:sz w:val="8"/>
                <w:szCs w:val="8"/>
                <w:lang w:eastAsia="zh-CN"/>
              </w:rPr>
            </w:pPr>
          </w:p>
        </w:tc>
        <w:tc>
          <w:tcPr>
            <w:tcW w:w="2772" w:type="pct"/>
            <w:gridSpan w:val="2"/>
            <w:tcBorders>
              <w:top w:val="single" w:sz="4" w:space="0" w:color="auto"/>
            </w:tcBorders>
            <w:shd w:val="clear" w:color="auto" w:fill="FFFFFF"/>
            <w:tcMar>
              <w:left w:w="57" w:type="dxa"/>
            </w:tcMar>
          </w:tcPr>
          <w:p w14:paraId="7322EDE8" w14:textId="77777777" w:rsidR="00235691" w:rsidRPr="00EC09CD" w:rsidRDefault="00235691" w:rsidP="0020018D">
            <w:pPr>
              <w:pStyle w:val="a7"/>
              <w:shd w:val="clear" w:color="auto" w:fill="auto"/>
              <w:snapToGrid w:val="0"/>
              <w:spacing w:line="240" w:lineRule="auto"/>
              <w:jc w:val="both"/>
              <w:rPr>
                <w:rStyle w:val="a6"/>
                <w:rFonts w:cs="Arial"/>
                <w:color w:val="000000"/>
                <w:sz w:val="14"/>
                <w:szCs w:val="13"/>
                <w:lang w:eastAsia="en-US"/>
              </w:rPr>
            </w:pPr>
          </w:p>
        </w:tc>
      </w:tr>
    </w:tbl>
    <w:p w14:paraId="443663EF" w14:textId="5C8EBC0C" w:rsidR="00235691" w:rsidRPr="00EC09CD" w:rsidRDefault="00235691" w:rsidP="0020018D">
      <w:pPr>
        <w:snapToGrid w:val="0"/>
        <w:jc w:val="both"/>
        <w:rPr>
          <w:color w:val="auto"/>
          <w:sz w:val="14"/>
          <w:szCs w:val="22"/>
          <w:lang w:eastAsia="zh-CN"/>
        </w:rPr>
      </w:pPr>
    </w:p>
    <w:p w14:paraId="6AD1041B" w14:textId="77777777" w:rsidR="00235691" w:rsidRPr="00EC09CD" w:rsidRDefault="00235691">
      <w:pPr>
        <w:widowControl/>
        <w:rPr>
          <w:color w:val="auto"/>
          <w:sz w:val="14"/>
          <w:szCs w:val="22"/>
        </w:rPr>
      </w:pPr>
      <w:r w:rsidRPr="00EC09CD">
        <w:rPr>
          <w:sz w:val="22"/>
          <w:szCs w:val="22"/>
        </w:rPr>
        <w:br w:type="page"/>
      </w:r>
    </w:p>
    <w:p w14:paraId="1E2DC296" w14:textId="77777777" w:rsidR="0038584A" w:rsidRPr="00EC09CD" w:rsidRDefault="0038584A" w:rsidP="0020018D">
      <w:pPr>
        <w:snapToGrid w:val="0"/>
        <w:jc w:val="both"/>
        <w:rPr>
          <w:color w:val="auto"/>
          <w:sz w:val="14"/>
          <w:szCs w:val="22"/>
          <w:lang w:eastAsia="zh-CN"/>
        </w:rPr>
      </w:pPr>
    </w:p>
    <w:tbl>
      <w:tblPr>
        <w:tblW w:w="5000" w:type="pct"/>
        <w:tblCellMar>
          <w:top w:w="28" w:type="dxa"/>
          <w:left w:w="0" w:type="dxa"/>
          <w:bottom w:w="28" w:type="dxa"/>
          <w:right w:w="57" w:type="dxa"/>
        </w:tblCellMar>
        <w:tblLook w:val="0000" w:firstRow="0" w:lastRow="0" w:firstColumn="0" w:lastColumn="0" w:noHBand="0" w:noVBand="0"/>
      </w:tblPr>
      <w:tblGrid>
        <w:gridCol w:w="416"/>
        <w:gridCol w:w="2704"/>
        <w:gridCol w:w="268"/>
        <w:gridCol w:w="416"/>
        <w:gridCol w:w="2886"/>
      </w:tblGrid>
      <w:tr w:rsidR="0038584A" w:rsidRPr="00EC09CD" w14:paraId="2D762736" w14:textId="77777777" w:rsidTr="00071DFE">
        <w:tc>
          <w:tcPr>
            <w:tcW w:w="2332" w:type="pct"/>
            <w:gridSpan w:val="2"/>
            <w:tcBorders>
              <w:top w:val="nil"/>
              <w:left w:val="nil"/>
              <w:bottom w:val="nil"/>
              <w:right w:val="nil"/>
            </w:tcBorders>
            <w:shd w:val="clear" w:color="auto" w:fill="FFFFFF"/>
            <w:vAlign w:val="center"/>
          </w:tcPr>
          <w:p w14:paraId="75A4AC60" w14:textId="77777777" w:rsidR="0038584A" w:rsidRPr="00EC09CD" w:rsidRDefault="0038584A" w:rsidP="00542891">
            <w:pPr xmlns:w="http://schemas.openxmlformats.org/wordprocessingml/2006/main">
              <w:pStyle w:val="1"/>
              <w:rPr>
                <w:sz w:val="20"/>
                <w:szCs w:val="20"/>
              </w:rPr>
            </w:pPr>
            <w:bookmarkStart xmlns:w="http://schemas.openxmlformats.org/wordprocessingml/2006/main" w:id="38" w:name="_Toc213854320"/>
            <w:r xmlns:w="http://schemas.openxmlformats.org/wordprocessingml/2006/main" w:rsidRPr="00EC09CD">
              <w:rPr>
                <w:rStyle w:val="a6"/>
                <w:sz w:val="20"/>
                <w:szCs w:val="13"/>
              </w:rPr>
              <w:t xml:space="preserve">Υποστήριξη</w:t>
            </w:r>
            <w:bookmarkEnd xmlns:w="http://schemas.openxmlformats.org/wordprocessingml/2006/main" w:id="38"/>
          </w:p>
          <w:p w14:paraId="4975D5F0" w14:textId="77777777" w:rsidR="0038584A" w:rsidRPr="00EC09CD" w:rsidRDefault="0038584A" w:rsidP="0020018D">
            <w:pPr xmlns:w="http://schemas.openxmlformats.org/wordprocessingml/2006/main">
              <w:pStyle w:val="a7"/>
              <w:shd w:val="clear" w:color="auto" w:fill="auto"/>
              <w:snapToGrid w:val="0"/>
              <w:spacing w:line="240" w:lineRule="auto"/>
              <w:jc w:val="both"/>
              <w:rPr>
                <w:sz w:val="14"/>
                <w:szCs w:val="13"/>
              </w:rPr>
            </w:pPr>
            <w:r xmlns:w="http://schemas.openxmlformats.org/wordprocessingml/2006/main" w:rsidRPr="00EC09CD">
              <w:rPr>
                <w:rStyle w:val="a6"/>
                <w:color w:val="000000"/>
                <w:sz w:val="14"/>
                <w:szCs w:val="13"/>
              </w:rPr>
              <w:t xml:space="preserve">Είναι σημαντικό να ελέγχετε τακτικά το εξωτερικό και το εσωτερικό του πλυντηρίου πιάτων σας (συμπεριλαμβανομένου του φίλτρου και του βραχίονα ψεκασμού) για να διατηρείτε την απόδοσή του και να αποτρέπετε ζημιές.</w:t>
            </w:r>
          </w:p>
        </w:tc>
        <w:tc>
          <w:tcPr>
            <w:tcW w:w="200" w:type="pct"/>
            <w:tcBorders>
              <w:top w:val="nil"/>
              <w:left w:val="nil"/>
              <w:right w:val="nil"/>
            </w:tcBorders>
            <w:shd w:val="clear" w:color="auto" w:fill="FFFFFF"/>
          </w:tcPr>
          <w:p w14:paraId="489D23CA" w14:textId="77777777" w:rsidR="0038584A" w:rsidRPr="00EC09CD" w:rsidRDefault="0038584A" w:rsidP="0020018D">
            <w:pPr>
              <w:snapToGrid w:val="0"/>
              <w:jc w:val="both"/>
              <w:rPr>
                <w:color w:val="auto"/>
                <w:sz w:val="14"/>
                <w:szCs w:val="8"/>
                <w:lang w:eastAsia="zh-CN"/>
              </w:rPr>
            </w:pPr>
          </w:p>
        </w:tc>
        <w:tc>
          <w:tcPr>
            <w:tcW w:w="2468" w:type="pct"/>
            <w:gridSpan w:val="2"/>
            <w:tcBorders>
              <w:top w:val="nil"/>
              <w:left w:val="nil"/>
              <w:bottom w:val="nil"/>
              <w:right w:val="nil"/>
            </w:tcBorders>
            <w:shd w:val="clear" w:color="auto" w:fill="FFFFFF"/>
          </w:tcPr>
          <w:p w14:paraId="4F72E0C9" w14:textId="77777777" w:rsidR="0038584A" w:rsidRPr="00EC09CD" w:rsidRDefault="0038584A" w:rsidP="00E06BF1">
            <w:pPr xmlns:w="http://schemas.openxmlformats.org/wordprocessingml/2006/main">
              <w:pStyle w:val="2"/>
              <w:rPr>
                <w:sz w:val="20"/>
                <w:szCs w:val="20"/>
              </w:rPr>
            </w:pPr>
            <w:bookmarkStart xmlns:w="http://schemas.openxmlformats.org/wordprocessingml/2006/main" w:id="39" w:name="_Toc213854321"/>
            <w:r xmlns:w="http://schemas.openxmlformats.org/wordprocessingml/2006/main" w:rsidRPr="00EC09CD">
              <w:rPr>
                <w:rStyle w:val="a6"/>
                <w:sz w:val="20"/>
                <w:szCs w:val="13"/>
              </w:rPr>
              <w:t xml:space="preserve">Εξωτερικός καθαρισμός</w:t>
            </w:r>
            <w:bookmarkEnd xmlns:w="http://schemas.openxmlformats.org/wordprocessingml/2006/main" w:id="39"/>
          </w:p>
          <w:p w14:paraId="05266826" w14:textId="77777777" w:rsidR="0038584A" w:rsidRPr="00EC09CD" w:rsidRDefault="0038584A" w:rsidP="0020018D">
            <w:pPr xmlns:w="http://schemas.openxmlformats.org/wordprocessingml/2006/main">
              <w:pStyle w:val="a7"/>
              <w:shd w:val="clear" w:color="auto" w:fill="auto"/>
              <w:snapToGrid w:val="0"/>
              <w:spacing w:line="240" w:lineRule="auto"/>
              <w:jc w:val="both"/>
              <w:rPr>
                <w:sz w:val="14"/>
                <w:szCs w:val="13"/>
              </w:rPr>
            </w:pPr>
            <w:r xmlns:w="http://schemas.openxmlformats.org/wordprocessingml/2006/main" w:rsidRPr="00EC09CD">
              <w:rPr>
                <w:rStyle w:val="a6"/>
                <w:color w:val="000000"/>
                <w:sz w:val="14"/>
                <w:szCs w:val="13"/>
              </w:rPr>
              <w:t xml:space="preserve">Στις περισσότερες περιπτώσεις, το εξωτερικό του πλυντηρίου πιάτων μπορεί να καθαριστεί με ένα μαλακό, υγρό πανί ή σφουγγάρι και στη συνέχεια να στεγνώσει με ένα μαλακό πανί. Εάν το πλυντήριο πιάτων έχει σώμα από ανοξείδωτο ατσάλι, μπορείτε να χρησιμοποιήσετε ένα καθαριστικό για ανοξείδωτο ατσάλι.</w:t>
            </w:r>
          </w:p>
        </w:tc>
      </w:tr>
      <w:tr w:rsidR="0038584A" w:rsidRPr="00EC09CD" w14:paraId="15FF27C5" w14:textId="77777777" w:rsidTr="00071DFE">
        <w:tc>
          <w:tcPr>
            <w:tcW w:w="311" w:type="pct"/>
            <w:tcBorders>
              <w:top w:val="single" w:sz="4" w:space="0" w:color="auto"/>
              <w:left w:val="single" w:sz="4" w:space="0" w:color="auto"/>
              <w:bottom w:val="single" w:sz="4" w:space="0" w:color="auto"/>
              <w:right w:val="nil"/>
            </w:tcBorders>
            <w:shd w:val="clear" w:color="auto" w:fill="FFFFFF"/>
            <w:tcMar>
              <w:left w:w="57" w:type="dxa"/>
            </w:tcMar>
          </w:tcPr>
          <w:p w14:paraId="137CC144" w14:textId="77777777" w:rsidR="0038584A" w:rsidRPr="00FA067D" w:rsidRDefault="004C7534" w:rsidP="0020018D">
            <w:pPr>
              <w:snapToGrid w:val="0"/>
              <w:jc w:val="both"/>
              <w:rPr>
                <w:color w:val="auto"/>
                <w:sz w:val="2"/>
                <w:szCs w:val="2"/>
              </w:rPr>
            </w:pPr>
            <w:r w:rsidRPr="00EC09CD">
              <w:rPr>
                <w:noProof/>
                <w:color w:val="auto"/>
                <w:sz w:val="2"/>
                <w:szCs w:val="22"/>
              </w:rPr>
              <w:drawing>
                <wp:inline distT="0" distB="0" distL="0" distR="0" wp14:anchorId="08266C7E" wp14:editId="451CDEA9">
                  <wp:extent cx="190500" cy="164705"/>
                  <wp:effectExtent l="0" t="0" r="0" b="698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27957" t="25738" r="-56" b="11926"/>
                          <a:stretch/>
                        </pic:blipFill>
                        <pic:spPr bwMode="auto">
                          <a:xfrm>
                            <a:off x="0" y="0"/>
                            <a:ext cx="190914" cy="1650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21" w:type="pct"/>
            <w:tcBorders>
              <w:top w:val="single" w:sz="4" w:space="0" w:color="auto"/>
              <w:left w:val="nil"/>
              <w:bottom w:val="single" w:sz="4" w:space="0" w:color="auto"/>
              <w:right w:val="nil"/>
            </w:tcBorders>
            <w:shd w:val="clear" w:color="auto" w:fill="FFFFFF"/>
            <w:tcMar>
              <w:left w:w="57" w:type="dxa"/>
            </w:tcMar>
            <w:vAlign w:val="center"/>
          </w:tcPr>
          <w:p w14:paraId="340EFD95" w14:textId="77777777" w:rsidR="0038584A" w:rsidRPr="00EC09CD" w:rsidRDefault="0038584A" w:rsidP="0020018D">
            <w:pPr xmlns:w="http://schemas.openxmlformats.org/wordprocessingml/2006/main">
              <w:pStyle w:val="a7"/>
              <w:shd w:val="clear" w:color="auto" w:fill="auto"/>
              <w:snapToGrid w:val="0"/>
              <w:spacing w:line="240" w:lineRule="auto"/>
              <w:jc w:val="both"/>
              <w:rPr>
                <w:sz w:val="18"/>
                <w:szCs w:val="18"/>
              </w:rPr>
            </w:pPr>
            <w:r xmlns:w="http://schemas.openxmlformats.org/wordprocessingml/2006/main" w:rsidRPr="00EC09CD">
              <w:rPr>
                <w:rStyle w:val="a6"/>
                <w:color w:val="000000"/>
                <w:sz w:val="18"/>
                <w:szCs w:val="13"/>
              </w:rPr>
              <w:t xml:space="preserve">ΠΡΟΕΙΔΟΠΟΙΗΣΗ</w:t>
            </w:r>
          </w:p>
        </w:tc>
        <w:tc>
          <w:tcPr>
            <w:tcW w:w="200" w:type="pct"/>
            <w:tcBorders>
              <w:top w:val="nil"/>
              <w:left w:val="single" w:sz="4" w:space="0" w:color="auto"/>
              <w:right w:val="nil"/>
            </w:tcBorders>
            <w:shd w:val="clear" w:color="auto" w:fill="FFFFFF"/>
            <w:tcMar>
              <w:left w:w="57" w:type="dxa"/>
            </w:tcMar>
          </w:tcPr>
          <w:p w14:paraId="3E231997" w14:textId="77777777" w:rsidR="0038584A" w:rsidRPr="00EC09CD" w:rsidRDefault="0038584A" w:rsidP="0020018D">
            <w:pPr>
              <w:snapToGrid w:val="0"/>
              <w:jc w:val="both"/>
              <w:rPr>
                <w:color w:val="auto"/>
                <w:sz w:val="8"/>
                <w:szCs w:val="8"/>
                <w:lang w:eastAsia="zh-CN"/>
              </w:rPr>
            </w:pPr>
          </w:p>
        </w:tc>
        <w:tc>
          <w:tcPr>
            <w:tcW w:w="2468" w:type="pct"/>
            <w:gridSpan w:val="2"/>
            <w:tcBorders>
              <w:top w:val="nil"/>
              <w:left w:val="nil"/>
              <w:bottom w:val="nil"/>
              <w:right w:val="nil"/>
            </w:tcBorders>
            <w:shd w:val="clear" w:color="auto" w:fill="FFFFFF"/>
            <w:tcMar>
              <w:left w:w="57" w:type="dxa"/>
            </w:tcMar>
          </w:tcPr>
          <w:p w14:paraId="6399953D" w14:textId="77777777" w:rsidR="0038584A" w:rsidRPr="00EC09CD" w:rsidRDefault="0038584A" w:rsidP="0020018D">
            <w:pPr>
              <w:snapToGrid w:val="0"/>
              <w:jc w:val="both"/>
              <w:rPr>
                <w:color w:val="auto"/>
                <w:sz w:val="8"/>
                <w:szCs w:val="8"/>
                <w:lang w:eastAsia="zh-CN"/>
              </w:rPr>
            </w:pPr>
          </w:p>
        </w:tc>
      </w:tr>
      <w:tr w:rsidR="0038584A" w:rsidRPr="00EC09CD" w14:paraId="4126BF5A" w14:textId="77777777" w:rsidTr="00071DFE">
        <w:tc>
          <w:tcPr>
            <w:tcW w:w="2332" w:type="pct"/>
            <w:gridSpan w:val="2"/>
            <w:vMerge w:val="restart"/>
            <w:tcBorders>
              <w:top w:val="single" w:sz="4" w:space="0" w:color="auto"/>
              <w:left w:val="single" w:sz="4" w:space="0" w:color="auto"/>
              <w:bottom w:val="single" w:sz="4" w:space="0" w:color="auto"/>
              <w:right w:val="nil"/>
            </w:tcBorders>
            <w:shd w:val="clear" w:color="auto" w:fill="FFFFFF"/>
            <w:tcMar>
              <w:left w:w="57" w:type="dxa"/>
            </w:tcMar>
            <w:vAlign w:val="bottom"/>
          </w:tcPr>
          <w:p w14:paraId="7C354914" w14:textId="77777777" w:rsidR="0038584A" w:rsidRPr="00EC09CD" w:rsidRDefault="0038584A" w:rsidP="00235691">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Μην χρησιμοποιείτε βενζόλιο ή διαλυτικό κατά τον καθαρισμό του εξωτερικού και του εσωτερικού του πλυντηρίου πιάτων για την αποφυγή πυρκαγιάς ή έκρηξης.</w:t>
            </w:r>
          </w:p>
          <w:p w14:paraId="23417E7A" w14:textId="77777777" w:rsidR="0038584A" w:rsidRPr="00EC09CD" w:rsidRDefault="0038584A" w:rsidP="00235691">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Να φοράτε γάντια ή/και προστατευτικά ρούχα για την αποφυγή τραυματισμών κατά τη φροντίδα, τη συντήρηση ή τον καθαρισμό του μηχανήματος.</w:t>
            </w:r>
          </w:p>
        </w:tc>
        <w:tc>
          <w:tcPr>
            <w:tcW w:w="200" w:type="pct"/>
            <w:tcBorders>
              <w:left w:val="single" w:sz="4" w:space="0" w:color="auto"/>
              <w:bottom w:val="nil"/>
              <w:right w:val="nil"/>
            </w:tcBorders>
            <w:shd w:val="clear" w:color="auto" w:fill="FFFFFF"/>
            <w:tcMar>
              <w:left w:w="57" w:type="dxa"/>
            </w:tcMar>
          </w:tcPr>
          <w:p w14:paraId="229DCBB0" w14:textId="77777777" w:rsidR="0038584A" w:rsidRPr="00EC09CD" w:rsidRDefault="0038584A" w:rsidP="0020018D">
            <w:pPr>
              <w:snapToGrid w:val="0"/>
              <w:jc w:val="both"/>
              <w:rPr>
                <w:color w:val="auto"/>
                <w:sz w:val="14"/>
                <w:szCs w:val="8"/>
                <w:lang w:eastAsia="zh-CN"/>
              </w:rPr>
            </w:pPr>
          </w:p>
        </w:tc>
        <w:tc>
          <w:tcPr>
            <w:tcW w:w="311" w:type="pct"/>
            <w:tcBorders>
              <w:top w:val="single" w:sz="4" w:space="0" w:color="auto"/>
              <w:left w:val="single" w:sz="4" w:space="0" w:color="auto"/>
              <w:bottom w:val="single" w:sz="4" w:space="0" w:color="auto"/>
              <w:right w:val="nil"/>
            </w:tcBorders>
            <w:shd w:val="clear" w:color="auto" w:fill="FFFFFF"/>
            <w:tcMar>
              <w:left w:w="57" w:type="dxa"/>
            </w:tcMar>
          </w:tcPr>
          <w:p w14:paraId="1A9BEFB6" w14:textId="77777777" w:rsidR="0038584A" w:rsidRPr="00FA067D" w:rsidRDefault="004C7534" w:rsidP="0020018D">
            <w:pPr>
              <w:snapToGrid w:val="0"/>
              <w:jc w:val="both"/>
              <w:rPr>
                <w:color w:val="auto"/>
                <w:sz w:val="2"/>
                <w:szCs w:val="2"/>
              </w:rPr>
            </w:pPr>
            <w:r w:rsidRPr="00EC09CD">
              <w:rPr>
                <w:noProof/>
                <w:color w:val="auto"/>
                <w:sz w:val="2"/>
                <w:szCs w:val="22"/>
              </w:rPr>
              <w:drawing>
                <wp:inline distT="0" distB="0" distL="0" distR="0" wp14:anchorId="7F96DEC5" wp14:editId="59ED228D">
                  <wp:extent cx="190500" cy="164705"/>
                  <wp:effectExtent l="0" t="0" r="0" b="698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27957" t="25738" r="-56" b="11926"/>
                          <a:stretch/>
                        </pic:blipFill>
                        <pic:spPr bwMode="auto">
                          <a:xfrm>
                            <a:off x="0" y="0"/>
                            <a:ext cx="190914" cy="1650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57" w:type="pct"/>
            <w:tcBorders>
              <w:top w:val="single" w:sz="4" w:space="0" w:color="auto"/>
              <w:left w:val="nil"/>
              <w:bottom w:val="single" w:sz="4" w:space="0" w:color="auto"/>
              <w:right w:val="nil"/>
            </w:tcBorders>
            <w:shd w:val="clear" w:color="auto" w:fill="FFFFFF"/>
            <w:tcMar>
              <w:left w:w="57" w:type="dxa"/>
            </w:tcMar>
            <w:vAlign w:val="bottom"/>
          </w:tcPr>
          <w:p w14:paraId="6B47EB9C" w14:textId="77777777" w:rsidR="0038584A" w:rsidRPr="00EC09CD" w:rsidRDefault="0038584A" w:rsidP="0020018D">
            <w:pPr xmlns:w="http://schemas.openxmlformats.org/wordprocessingml/2006/main">
              <w:pStyle w:val="a7"/>
              <w:shd w:val="clear" w:color="auto" w:fill="auto"/>
              <w:snapToGrid w:val="0"/>
              <w:spacing w:line="240" w:lineRule="auto"/>
              <w:jc w:val="both"/>
              <w:rPr>
                <w:sz w:val="18"/>
                <w:szCs w:val="18"/>
              </w:rPr>
            </w:pPr>
            <w:r xmlns:w="http://schemas.openxmlformats.org/wordprocessingml/2006/main" w:rsidRPr="00EC09CD">
              <w:rPr>
                <w:rStyle w:val="a6"/>
                <w:color w:val="000000"/>
                <w:sz w:val="18"/>
                <w:szCs w:val="13"/>
              </w:rPr>
              <w:t xml:space="preserve">ΠΡΟΣΟΧΗ</w:t>
            </w:r>
          </w:p>
        </w:tc>
      </w:tr>
      <w:tr w:rsidR="00235691" w:rsidRPr="00EC09CD" w14:paraId="25C430FE" w14:textId="77777777" w:rsidTr="00235691">
        <w:tc>
          <w:tcPr>
            <w:tcW w:w="2332" w:type="pct"/>
            <w:gridSpan w:val="2"/>
            <w:vMerge/>
            <w:tcBorders>
              <w:top w:val="nil"/>
              <w:left w:val="single" w:sz="4" w:space="0" w:color="auto"/>
              <w:bottom w:val="single" w:sz="4" w:space="0" w:color="auto"/>
              <w:right w:val="nil"/>
            </w:tcBorders>
            <w:shd w:val="clear" w:color="auto" w:fill="FFFFFF"/>
            <w:tcMar>
              <w:left w:w="57" w:type="dxa"/>
            </w:tcMar>
            <w:vAlign w:val="bottom"/>
          </w:tcPr>
          <w:p w14:paraId="0687A6F5" w14:textId="77777777" w:rsidR="00235691" w:rsidRPr="00EC09CD" w:rsidRDefault="00235691" w:rsidP="0020018D">
            <w:pPr>
              <w:pStyle w:val="a7"/>
              <w:shd w:val="clear" w:color="auto" w:fill="auto"/>
              <w:snapToGrid w:val="0"/>
              <w:spacing w:line="240" w:lineRule="auto"/>
              <w:jc w:val="both"/>
              <w:rPr>
                <w:sz w:val="18"/>
                <w:szCs w:val="18"/>
              </w:rPr>
            </w:pPr>
          </w:p>
        </w:tc>
        <w:tc>
          <w:tcPr>
            <w:tcW w:w="200" w:type="pct"/>
            <w:tcBorders>
              <w:top w:val="nil"/>
              <w:left w:val="single" w:sz="4" w:space="0" w:color="auto"/>
              <w:bottom w:val="nil"/>
              <w:right w:val="nil"/>
            </w:tcBorders>
            <w:shd w:val="clear" w:color="auto" w:fill="FFFFFF"/>
            <w:tcMar>
              <w:left w:w="57" w:type="dxa"/>
            </w:tcMar>
          </w:tcPr>
          <w:p w14:paraId="1D1CAE84" w14:textId="77777777" w:rsidR="00235691" w:rsidRPr="00EC09CD" w:rsidRDefault="00235691" w:rsidP="0020018D">
            <w:pPr>
              <w:snapToGrid w:val="0"/>
              <w:jc w:val="both"/>
              <w:rPr>
                <w:color w:val="auto"/>
                <w:sz w:val="8"/>
                <w:szCs w:val="8"/>
                <w:lang w:eastAsia="zh-CN"/>
              </w:rPr>
            </w:pPr>
          </w:p>
        </w:tc>
        <w:tc>
          <w:tcPr>
            <w:tcW w:w="2468"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left w:w="57" w:type="dxa"/>
            </w:tcMar>
            <w:vAlign w:val="bottom"/>
          </w:tcPr>
          <w:p w14:paraId="705FC98E" w14:textId="402E436F" w:rsidR="00235691" w:rsidRPr="00EC09CD" w:rsidRDefault="00235691" w:rsidP="00235691">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Οποιοδήποτε μαγειρικό λάδι χυθεί στο εξωτερικό αυτού του προϊόντος πρέπει να σκουπιστεί αμέσως. Μην χρησιμοποιείτε καθαριστικά που μπορεί να περιέχουν αλκοόλ, διαλυτικό, χλωρίνη, βενζόλιο, εύφλεκτα υγρά ή λειαντικά για να καθαρίσετε το εξωτερικό αυτού του προϊόντος, για να αποφύγετε τον αποχρωματισμό ή τη ζημιά.</w:t>
            </w:r>
          </w:p>
        </w:tc>
      </w:tr>
      <w:tr w:rsidR="00235691" w:rsidRPr="00EC09CD" w14:paraId="39AEFE48" w14:textId="77777777" w:rsidTr="00235691">
        <w:tc>
          <w:tcPr>
            <w:tcW w:w="2332" w:type="pct"/>
            <w:gridSpan w:val="2"/>
            <w:vMerge w:val="restart"/>
            <w:tcBorders>
              <w:top w:val="single" w:sz="4" w:space="0" w:color="auto"/>
            </w:tcBorders>
            <w:shd w:val="clear" w:color="auto" w:fill="FFFFFF"/>
            <w:tcMar>
              <w:left w:w="57" w:type="dxa"/>
            </w:tcMar>
            <w:vAlign w:val="bottom"/>
          </w:tcPr>
          <w:p w14:paraId="5650840A" w14:textId="77777777" w:rsidR="00235691" w:rsidRPr="00EC09CD" w:rsidRDefault="00235691" w:rsidP="00235691">
            <w:pPr xmlns:w="http://schemas.openxmlformats.org/wordprocessingml/2006/main">
              <w:pStyle w:val="a7"/>
              <w:shd w:val="clear" w:color="auto" w:fill="auto"/>
              <w:snapToGrid w:val="0"/>
              <w:spacing w:before="120" w:line="240" w:lineRule="auto"/>
              <w:jc w:val="both"/>
              <w:rPr>
                <w:b/>
                <w:bCs/>
                <w:sz w:val="14"/>
                <w:szCs w:val="13"/>
              </w:rPr>
            </w:pPr>
            <w:r xmlns:w="http://schemas.openxmlformats.org/wordprocessingml/2006/main" w:rsidRPr="00EC09CD">
              <w:rPr>
                <w:rStyle w:val="a6"/>
                <w:b/>
                <w:color w:val="000000"/>
                <w:sz w:val="14"/>
                <w:szCs w:val="13"/>
              </w:rPr>
              <w:t xml:space="preserve">Συμβουλές:</w:t>
            </w:r>
          </w:p>
          <w:p w14:paraId="69E65077" w14:textId="77777777" w:rsidR="00235691" w:rsidRPr="00EC09CD" w:rsidRDefault="00235691" w:rsidP="00235691">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Εάν το πλυντήριο πιάτων δεν πρόκειται να χρησιμοποιηθεί για μεγάλο χρονικό διάστημα, εκτελέστε το πρόγραμμα «Φροντίδα Πλυντηρίου» χωρίς απορρυπαντικό για να φρεσκάρετε το εσωτερικό. Αφού ολοκληρωθεί το πρόγραμμα, μπορείτε να καθαρίσετε το εσωτερικό και το εξωτερικό του πλυντηρίου πιάτων σύμφωνα με τις οδηγίες συντήρησης.</w:t>
            </w:r>
          </w:p>
          <w:p w14:paraId="43A9E775" w14:textId="77777777" w:rsidR="00235691" w:rsidRPr="00EC09CD" w:rsidRDefault="00235691" w:rsidP="00235691">
            <w:pPr xmlns:w="http://schemas.openxmlformats.org/wordprocessingml/2006/main">
              <w:pStyle w:val="a7"/>
              <w:numPr>
                <w:ilvl w:val="0"/>
                <w:numId w:val="65"/>
              </w:numPr>
              <w:shd w:val="clear" w:color="auto" w:fill="auto"/>
              <w:tabs>
                <w:tab w:val="left" w:pos="211"/>
              </w:tabs>
              <w:snapToGrid w:val="0"/>
              <w:spacing w:line="240" w:lineRule="auto"/>
              <w:ind w:left="0" w:firstLine="0"/>
              <w:jc w:val="both"/>
              <w:rPr>
                <w:rStyle w:val="a6"/>
                <w:rFonts w:cs="Arial"/>
                <w:color w:val="000000"/>
                <w:sz w:val="14"/>
                <w:szCs w:val="13"/>
              </w:rPr>
            </w:pPr>
            <w:r xmlns:w="http://schemas.openxmlformats.org/wordprocessingml/2006/main" w:rsidRPr="00EC09CD">
              <w:rPr>
                <w:rStyle w:val="a6"/>
                <w:color w:val="000000"/>
                <w:sz w:val="14"/>
                <w:szCs w:val="13"/>
              </w:rPr>
              <w:t xml:space="preserve">Εάν λείπετε για μεγάλο χρονικό διάστημα κατά τη διάρκεια της ζεστής εποχής, κλείστε τη βρύση νερού και αποσυνδέστε το καλώδιο τροφοδοσίας ή απενεργοποιήστε την ασφάλεια και καθαρίστε το φίλτρο, την εσωτερική δεξαμενή και τον διανομέα για να αποτρέψετε τις οσμές.</w:t>
            </w:r>
          </w:p>
          <w:p w14:paraId="68214181" w14:textId="77777777" w:rsidR="00235691" w:rsidRPr="00EC09CD" w:rsidRDefault="00235691" w:rsidP="00235691">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Εάν λείπετε για μεγάλο χρονικό διάστημα κατά τη διάρκεια της κρύας εποχής και υπάρχει πιθανότητα παγετού, λάβετε αντιψυκτικά μέτρα στον σωλήνα παροχής νερού και στο ίδιο το πλυντήριο πιάτων. Αυτά τα μέτρα πρέπει να εκτελούνται από εξειδικευμένο προσωπικό συντήρησης.</w:t>
            </w:r>
          </w:p>
        </w:tc>
        <w:tc>
          <w:tcPr>
            <w:tcW w:w="200" w:type="pct"/>
            <w:tcBorders>
              <w:right w:val="single" w:sz="4" w:space="0" w:color="auto"/>
            </w:tcBorders>
            <w:shd w:val="clear" w:color="auto" w:fill="FFFFFF"/>
            <w:tcMar>
              <w:left w:w="57" w:type="dxa"/>
            </w:tcMar>
          </w:tcPr>
          <w:p w14:paraId="5EDACF13" w14:textId="77777777" w:rsidR="00235691" w:rsidRPr="00EC09CD" w:rsidRDefault="00235691" w:rsidP="0020018D">
            <w:pPr>
              <w:snapToGrid w:val="0"/>
              <w:jc w:val="both"/>
              <w:rPr>
                <w:color w:val="auto"/>
                <w:sz w:val="14"/>
                <w:szCs w:val="8"/>
                <w:lang w:eastAsia="zh-CN"/>
              </w:rPr>
            </w:pPr>
          </w:p>
        </w:tc>
        <w:tc>
          <w:tcPr>
            <w:tcW w:w="2468" w:type="pct"/>
            <w:gridSpan w:val="2"/>
            <w:vMerge/>
            <w:tcBorders>
              <w:top w:val="single" w:sz="4" w:space="0" w:color="auto"/>
              <w:left w:val="single" w:sz="4" w:space="0" w:color="auto"/>
              <w:bottom w:val="single" w:sz="4" w:space="0" w:color="auto"/>
              <w:right w:val="single" w:sz="4" w:space="0" w:color="auto"/>
            </w:tcBorders>
            <w:shd w:val="clear" w:color="auto" w:fill="FFFFFF"/>
            <w:tcMar>
              <w:left w:w="57" w:type="dxa"/>
            </w:tcMar>
            <w:vAlign w:val="bottom"/>
          </w:tcPr>
          <w:p w14:paraId="0B46E43F" w14:textId="77777777" w:rsidR="00235691" w:rsidRPr="00EC09CD" w:rsidRDefault="00235691" w:rsidP="0020018D">
            <w:pPr>
              <w:snapToGrid w:val="0"/>
              <w:jc w:val="both"/>
              <w:rPr>
                <w:color w:val="auto"/>
                <w:sz w:val="14"/>
                <w:szCs w:val="8"/>
                <w:lang w:eastAsia="zh-CN"/>
              </w:rPr>
            </w:pPr>
          </w:p>
        </w:tc>
      </w:tr>
      <w:tr w:rsidR="0038584A" w:rsidRPr="00EC09CD" w14:paraId="05B38F6D" w14:textId="77777777" w:rsidTr="00235691">
        <w:tc>
          <w:tcPr>
            <w:tcW w:w="2332" w:type="pct"/>
            <w:gridSpan w:val="2"/>
            <w:vMerge/>
            <w:shd w:val="clear" w:color="auto" w:fill="FFFFFF"/>
            <w:tcMar>
              <w:left w:w="57" w:type="dxa"/>
            </w:tcMar>
            <w:vAlign w:val="bottom"/>
          </w:tcPr>
          <w:p w14:paraId="095DEF3E" w14:textId="77777777" w:rsidR="0038584A" w:rsidRPr="00EC09CD" w:rsidRDefault="0038584A" w:rsidP="0020018D">
            <w:pPr>
              <w:snapToGrid w:val="0"/>
              <w:jc w:val="both"/>
              <w:rPr>
                <w:color w:val="auto"/>
                <w:sz w:val="14"/>
                <w:szCs w:val="8"/>
                <w:lang w:eastAsia="zh-CN"/>
              </w:rPr>
            </w:pPr>
          </w:p>
        </w:tc>
        <w:tc>
          <w:tcPr>
            <w:tcW w:w="200" w:type="pct"/>
            <w:shd w:val="clear" w:color="auto" w:fill="FFFFFF"/>
            <w:tcMar>
              <w:left w:w="57" w:type="dxa"/>
            </w:tcMar>
          </w:tcPr>
          <w:p w14:paraId="73AFE441" w14:textId="77777777" w:rsidR="0038584A" w:rsidRPr="00EC09CD" w:rsidRDefault="0038584A" w:rsidP="0020018D">
            <w:pPr>
              <w:snapToGrid w:val="0"/>
              <w:jc w:val="both"/>
              <w:rPr>
                <w:color w:val="auto"/>
                <w:sz w:val="14"/>
                <w:szCs w:val="8"/>
                <w:lang w:eastAsia="zh-CN"/>
              </w:rPr>
            </w:pPr>
          </w:p>
        </w:tc>
        <w:tc>
          <w:tcPr>
            <w:tcW w:w="2468" w:type="pct"/>
            <w:gridSpan w:val="2"/>
            <w:tcBorders>
              <w:top w:val="single" w:sz="4" w:space="0" w:color="auto"/>
            </w:tcBorders>
            <w:shd w:val="clear" w:color="auto" w:fill="FFFFFF"/>
            <w:tcMar>
              <w:left w:w="57" w:type="dxa"/>
            </w:tcMar>
            <w:vAlign w:val="center"/>
          </w:tcPr>
          <w:p w14:paraId="3DD47D70" w14:textId="77777777" w:rsidR="0038584A" w:rsidRPr="00EC09CD" w:rsidRDefault="0038584A" w:rsidP="00E06BF1">
            <w:pPr xmlns:w="http://schemas.openxmlformats.org/wordprocessingml/2006/main">
              <w:pStyle w:val="2"/>
              <w:rPr>
                <w:sz w:val="20"/>
                <w:szCs w:val="20"/>
              </w:rPr>
            </w:pPr>
            <w:bookmarkStart xmlns:w="http://schemas.openxmlformats.org/wordprocessingml/2006/main" w:id="40" w:name="_Toc213854322"/>
            <w:r xmlns:w="http://schemas.openxmlformats.org/wordprocessingml/2006/main" w:rsidRPr="00EC09CD">
              <w:rPr>
                <w:rStyle w:val="a6"/>
                <w:sz w:val="20"/>
                <w:szCs w:val="13"/>
              </w:rPr>
              <w:t xml:space="preserve">Εσωτερικός καθαρισμός</w:t>
            </w:r>
            <w:bookmarkEnd xmlns:w="http://schemas.openxmlformats.org/wordprocessingml/2006/main" w:id="40"/>
          </w:p>
          <w:p w14:paraId="1BDCF3DA" w14:textId="77777777" w:rsidR="0038584A" w:rsidRPr="00EC09CD" w:rsidRDefault="0038584A" w:rsidP="00235691">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Καθαρίζετε τακτικά την εσωτερική επιφάνεια του πλυντηρίου πιάτων με ένα μαλακό, υγρό πανί ή σφουγγάρι για να απομακρύνετε υπολείμματα τροφών και βρωμιά.</w:t>
            </w:r>
          </w:p>
          <w:p w14:paraId="0683B496" w14:textId="77777777" w:rsidR="0038584A" w:rsidRPr="00EC09CD" w:rsidRDefault="0038584A" w:rsidP="00235691">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4"/>
                <w:szCs w:val="13"/>
              </w:rPr>
            </w:pPr>
            <w:r xmlns:w="http://schemas.openxmlformats.org/wordprocessingml/2006/main" w:rsidRPr="00EC09CD">
              <w:rPr>
                <w:rStyle w:val="a6"/>
                <w:color w:val="000000"/>
                <w:sz w:val="14"/>
                <w:szCs w:val="13"/>
              </w:rPr>
              <w:t xml:space="preserve">Για να αφαιρέσετε λευκές κηλίδες και οσμές μέσα στο πλυντήριο πιάτων, εκτελέστε ένα πρόγραμμα χωρίς απορρυπαντικό, ρίξτε ένα φλιτζάνι λευκό ξύδι στο προστατευτικό κύπελλο ή δοχείο του πλυντηρίου πιάτων και τοποθετήστε το στην πάνω σχάρα. (Το ξύδι είναι ένα οξύ που μπορεί να προκαλέσει ζημιά στις ηλεκτρικές συσκευές εάν χρησιμοποιείται συχνά.)</w:t>
            </w:r>
          </w:p>
        </w:tc>
      </w:tr>
    </w:tbl>
    <w:p w14:paraId="5491ED29" w14:textId="0FA69680" w:rsidR="00235691" w:rsidRPr="00EC09CD" w:rsidRDefault="00235691" w:rsidP="0020018D">
      <w:pPr>
        <w:snapToGrid w:val="0"/>
        <w:jc w:val="both"/>
        <w:rPr>
          <w:color w:val="auto"/>
          <w:sz w:val="14"/>
          <w:szCs w:val="22"/>
          <w:lang w:eastAsia="zh-CN"/>
        </w:rPr>
      </w:pPr>
    </w:p>
    <w:p w14:paraId="04E86B38" w14:textId="77777777" w:rsidR="00235691" w:rsidRPr="00EC09CD" w:rsidRDefault="00235691">
      <w:pPr>
        <w:widowControl/>
        <w:rPr>
          <w:color w:val="auto"/>
          <w:sz w:val="14"/>
          <w:szCs w:val="22"/>
        </w:rPr>
      </w:pPr>
      <w:r w:rsidRPr="00EC09CD">
        <w:rPr>
          <w:sz w:val="22"/>
          <w:szCs w:val="22"/>
        </w:rPr>
        <w:br w:type="page"/>
      </w:r>
    </w:p>
    <w:tbl>
      <w:tblPr>
        <w:tblW w:w="5000" w:type="pct"/>
        <w:tblCellMar>
          <w:top w:w="28" w:type="dxa"/>
          <w:left w:w="0" w:type="dxa"/>
          <w:bottom w:w="28" w:type="dxa"/>
          <w:right w:w="57" w:type="dxa"/>
        </w:tblCellMar>
        <w:tblLook w:val="0000" w:firstRow="0" w:lastRow="0" w:firstColumn="0" w:lastColumn="0" w:noHBand="0" w:noVBand="0"/>
      </w:tblPr>
      <w:tblGrid>
        <w:gridCol w:w="525"/>
        <w:gridCol w:w="2739"/>
        <w:gridCol w:w="140"/>
        <w:gridCol w:w="3286"/>
      </w:tblGrid>
      <w:tr w:rsidR="00235691" w:rsidRPr="00EC09CD" w14:paraId="4988A0C2" w14:textId="77777777" w:rsidTr="00235691">
        <w:tc>
          <w:tcPr>
            <w:tcW w:w="2439" w:type="pct"/>
            <w:gridSpan w:val="2"/>
            <w:tcBorders>
              <w:top w:val="nil"/>
              <w:left w:val="nil"/>
              <w:bottom w:val="nil"/>
              <w:right w:val="nil"/>
            </w:tcBorders>
            <w:shd w:val="clear" w:color="auto" w:fill="FFFFFF"/>
          </w:tcPr>
          <w:p w14:paraId="7D44304E" w14:textId="77777777" w:rsidR="00235691" w:rsidRPr="00EC09CD" w:rsidRDefault="00235691" w:rsidP="00E06BF1">
            <w:pPr xmlns:w="http://schemas.openxmlformats.org/wordprocessingml/2006/main">
              <w:pStyle w:val="2"/>
              <w:rPr>
                <w:sz w:val="20"/>
                <w:szCs w:val="20"/>
              </w:rPr>
            </w:pPr>
            <w:bookmarkStart xmlns:w="http://schemas.openxmlformats.org/wordprocessingml/2006/main" w:id="41" w:name="_Toc213854323"/>
            <w:r xmlns:w="http://schemas.openxmlformats.org/wordprocessingml/2006/main" w:rsidRPr="00EC09CD">
              <w:rPr>
                <w:rStyle w:val="a6"/>
                <w:sz w:val="20"/>
                <w:szCs w:val="13"/>
              </w:rPr>
              <w:lastRenderedPageBreak xmlns:w="http://schemas.openxmlformats.org/wordprocessingml/2006/main"/>
            </w:r>
            <w:r xmlns:w="http://schemas.openxmlformats.org/wordprocessingml/2006/main" w:rsidRPr="00EC09CD">
              <w:rPr>
                <w:rStyle w:val="a6"/>
                <w:sz w:val="20"/>
                <w:szCs w:val="13"/>
              </w:rPr>
              <w:t xml:space="preserve">Καθαρισμός του φίλτρου</w:t>
            </w:r>
            <w:bookmarkEnd xmlns:w="http://schemas.openxmlformats.org/wordprocessingml/2006/main" w:id="41"/>
          </w:p>
          <w:p w14:paraId="3BFE2E8D" w14:textId="77777777" w:rsidR="00235691" w:rsidRPr="00EC09CD" w:rsidRDefault="00235691" w:rsidP="00235691">
            <w:pPr xmlns:w="http://schemas.openxmlformats.org/wordprocessingml/2006/main">
              <w:pStyle w:val="a7"/>
              <w:numPr>
                <w:ilvl w:val="0"/>
                <w:numId w:val="56"/>
              </w:numPr>
              <w:shd w:val="clear" w:color="auto" w:fill="auto"/>
              <w:tabs>
                <w:tab w:val="left" w:pos="434"/>
              </w:tabs>
              <w:snapToGrid w:val="0"/>
              <w:spacing w:line="240" w:lineRule="auto"/>
              <w:ind w:left="284" w:hanging="284"/>
              <w:jc w:val="both"/>
              <w:rPr>
                <w:sz w:val="13"/>
                <w:szCs w:val="13"/>
              </w:rPr>
            </w:pPr>
            <w:r xmlns:w="http://schemas.openxmlformats.org/wordprocessingml/2006/main" w:rsidRPr="00EC09CD">
              <w:rPr>
                <w:rStyle w:val="a6"/>
                <w:color w:val="000000"/>
                <w:sz w:val="13"/>
                <w:szCs w:val="13"/>
              </w:rPr>
              <w:t xml:space="preserve">Αφαιρέστε την κάτω σχάρα πιάτων και στερεώστε τον κάτω βραχίονα ψεκασμού.</w:t>
            </w:r>
          </w:p>
          <w:p w14:paraId="214CA7C6" w14:textId="4D9ED53E" w:rsidR="00235691" w:rsidRPr="00EC09CD" w:rsidRDefault="00235691" w:rsidP="00235691">
            <w:pPr xmlns:w="http://schemas.openxmlformats.org/wordprocessingml/2006/main">
              <w:pStyle w:val="a7"/>
              <w:numPr>
                <w:ilvl w:val="0"/>
                <w:numId w:val="56"/>
              </w:numPr>
              <w:shd w:val="clear" w:color="auto" w:fill="auto"/>
              <w:tabs>
                <w:tab w:val="left" w:pos="429"/>
              </w:tabs>
              <w:snapToGrid w:val="0"/>
              <w:spacing w:line="240" w:lineRule="auto"/>
              <w:ind w:left="284" w:hanging="284"/>
              <w:jc w:val="both"/>
              <w:rPr>
                <w:sz w:val="13"/>
                <w:szCs w:val="13"/>
              </w:rPr>
            </w:pPr>
            <w:r xmlns:w="http://schemas.openxmlformats.org/wordprocessingml/2006/main" w:rsidRPr="00EC09CD">
              <w:rPr>
                <w:rStyle w:val="a6"/>
                <w:color w:val="000000"/>
                <w:sz w:val="13"/>
                <w:szCs w:val="13"/>
              </w:rPr>
              <w:t xml:space="preserve">Γυρίστε το κύπελλο φίλτρου αριστερόστροφα και αφαιρέστε το συγκρότημα φίλτρου που αποτελείται από το κύπελλο φίλτρου 1, το μεταλλικό πλέγμα φίλτρου 2 και το μικροφίλτρο 3.</w:t>
            </w:r>
          </w:p>
          <w:p w14:paraId="14CD1486" w14:textId="77777777" w:rsidR="00235691" w:rsidRPr="00EC09CD" w:rsidRDefault="00235691" w:rsidP="00235691">
            <w:pPr xmlns:w="http://schemas.openxmlformats.org/wordprocessingml/2006/main">
              <w:pStyle w:val="a7"/>
              <w:shd w:val="clear" w:color="auto" w:fill="auto"/>
              <w:snapToGrid w:val="0"/>
              <w:spacing w:line="240" w:lineRule="auto"/>
              <w:ind w:left="284"/>
              <w:jc w:val="both"/>
              <w:rPr>
                <w:sz w:val="13"/>
                <w:szCs w:val="13"/>
              </w:rPr>
            </w:pPr>
            <w:r xmlns:w="http://schemas.openxmlformats.org/wordprocessingml/2006/main" w:rsidRPr="00EC09CD">
              <w:rPr>
                <w:rStyle w:val="a6"/>
                <w:color w:val="000000"/>
                <w:sz w:val="13"/>
                <w:szCs w:val="13"/>
              </w:rPr>
              <w:t xml:space="preserve">Αφού αφαιρέσετε το συγκρότημα φίλτρου, ελέγξτε και αφαιρέστε τυχόν ξένα αντικείμενα (εάν είναι απαραίτητο).</w:t>
            </w:r>
          </w:p>
        </w:tc>
        <w:tc>
          <w:tcPr>
            <w:tcW w:w="105" w:type="pct"/>
            <w:tcBorders>
              <w:top w:val="nil"/>
              <w:left w:val="nil"/>
              <w:bottom w:val="nil"/>
              <w:right w:val="nil"/>
            </w:tcBorders>
            <w:shd w:val="clear" w:color="auto" w:fill="FFFFFF"/>
          </w:tcPr>
          <w:p w14:paraId="1A9917FF" w14:textId="77777777" w:rsidR="00235691" w:rsidRPr="00EC09CD" w:rsidRDefault="00235691" w:rsidP="0020018D">
            <w:pPr>
              <w:snapToGrid w:val="0"/>
              <w:jc w:val="both"/>
              <w:rPr>
                <w:color w:val="auto"/>
                <w:sz w:val="13"/>
                <w:szCs w:val="13"/>
                <w:lang w:eastAsia="zh-CN"/>
              </w:rPr>
            </w:pPr>
          </w:p>
        </w:tc>
        <w:tc>
          <w:tcPr>
            <w:tcW w:w="2456" w:type="pct"/>
            <w:vMerge w:val="restart"/>
            <w:tcBorders>
              <w:top w:val="nil"/>
              <w:left w:val="nil"/>
              <w:right w:val="nil"/>
            </w:tcBorders>
            <w:shd w:val="clear" w:color="auto" w:fill="FFFFFF"/>
          </w:tcPr>
          <w:p w14:paraId="7E3A57C4" w14:textId="77777777" w:rsidR="00235691" w:rsidRPr="00EC09CD" w:rsidRDefault="00235691" w:rsidP="0020018D">
            <w:pPr xmlns:w="http://schemas.openxmlformats.org/wordprocessingml/2006/main">
              <w:pStyle w:val="a7"/>
              <w:shd w:val="clear" w:color="auto" w:fill="auto"/>
              <w:snapToGrid w:val="0"/>
              <w:spacing w:line="240" w:lineRule="auto"/>
              <w:jc w:val="both"/>
              <w:rPr>
                <w:b/>
                <w:bCs/>
                <w:sz w:val="13"/>
                <w:szCs w:val="13"/>
              </w:rPr>
            </w:pPr>
            <w:r xmlns:w="http://schemas.openxmlformats.org/wordprocessingml/2006/main" w:rsidRPr="00EC09CD">
              <w:rPr>
                <w:rStyle w:val="a6"/>
                <w:b/>
                <w:color w:val="000000"/>
                <w:sz w:val="13"/>
                <w:szCs w:val="13"/>
              </w:rPr>
              <w:t xml:space="preserve">Συμβουλές:</w:t>
            </w:r>
          </w:p>
          <w:p w14:paraId="1F45FB02" w14:textId="77777777" w:rsidR="00235691" w:rsidRPr="00EC09CD" w:rsidRDefault="00235691"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3"/>
                <w:szCs w:val="13"/>
              </w:rPr>
            </w:pPr>
            <w:r xmlns:w="http://schemas.openxmlformats.org/wordprocessingml/2006/main" w:rsidRPr="00EC09CD">
              <w:rPr>
                <w:rStyle w:val="a6"/>
                <w:color w:val="000000"/>
                <w:sz w:val="13"/>
                <w:szCs w:val="13"/>
              </w:rPr>
              <w:t xml:space="preserve">Καθαρίζετε το φίλτρο μετά από κάθε πλύσιμο για καλύτερα αποτελέσματα πλύσης. Εάν παραμείνουν υπολείμματα τροφών στο φίλτρο, μπορεί να προκληθεί μια συγκεκριμένη οσμή.</w:t>
            </w:r>
          </w:p>
          <w:p w14:paraId="5ABB387E" w14:textId="77777777" w:rsidR="00235691" w:rsidRPr="00EC09CD" w:rsidRDefault="00235691"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3"/>
                <w:szCs w:val="13"/>
              </w:rPr>
            </w:pPr>
            <w:r xmlns:w="http://schemas.openxmlformats.org/wordprocessingml/2006/main" w:rsidRPr="00EC09CD">
              <w:rPr>
                <w:rStyle w:val="a6"/>
                <w:color w:val="000000"/>
                <w:sz w:val="13"/>
                <w:szCs w:val="13"/>
              </w:rPr>
              <w:t xml:space="preserve">Καθαρίζετε το φίλτρο με μια μαλακή βούρτσα τουλάχιστον μία φορά το μήνα.</w:t>
            </w:r>
          </w:p>
          <w:p w14:paraId="5B731F86" w14:textId="77777777" w:rsidR="00235691" w:rsidRPr="00EC09CD" w:rsidRDefault="00235691"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rStyle w:val="a6"/>
                <w:rFonts w:cs="Arial"/>
                <w:color w:val="000000"/>
                <w:sz w:val="13"/>
                <w:szCs w:val="13"/>
              </w:rPr>
            </w:pPr>
            <w:r xmlns:w="http://schemas.openxmlformats.org/wordprocessingml/2006/main" w:rsidRPr="00EC09CD">
              <w:rPr>
                <w:rStyle w:val="a6"/>
                <w:color w:val="000000"/>
                <w:sz w:val="13"/>
                <w:szCs w:val="13"/>
              </w:rPr>
              <w:t xml:space="preserve">Καθαρίστε το φίλτρο με μη λειαντικά υλικά και ζεστό νερό.</w:t>
            </w:r>
          </w:p>
          <w:p w14:paraId="6A8D4B24" w14:textId="77777777" w:rsidR="00235691" w:rsidRPr="00EC09CD" w:rsidRDefault="00235691"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3"/>
                <w:szCs w:val="13"/>
              </w:rPr>
            </w:pPr>
            <w:r xmlns:w="http://schemas.openxmlformats.org/wordprocessingml/2006/main" w:rsidRPr="00EC09CD">
              <w:rPr>
                <w:rStyle w:val="a6"/>
                <w:color w:val="000000"/>
                <w:sz w:val="13"/>
                <w:szCs w:val="13"/>
              </w:rPr>
              <w:t xml:space="preserve">Βεβαιωθείτε ότι το φίλτρο έχει τοποθετηθεί σωστά πριν ξεκινήσετε το πρόγραμμα. Γυρίστε το δυνατά μέχρι να ακούσετε έναν ήχο κλικ κατά τη συναρμολόγηση.</w:t>
            </w:r>
          </w:p>
        </w:tc>
      </w:tr>
      <w:tr w:rsidR="00235691" w:rsidRPr="00EC09CD" w14:paraId="6FAAA30E" w14:textId="77777777" w:rsidTr="00235691">
        <w:tc>
          <w:tcPr>
            <w:tcW w:w="2439" w:type="pct"/>
            <w:gridSpan w:val="2"/>
            <w:tcBorders>
              <w:top w:val="nil"/>
              <w:left w:val="nil"/>
              <w:bottom w:val="nil"/>
              <w:right w:val="nil"/>
            </w:tcBorders>
            <w:shd w:val="clear" w:color="auto" w:fill="FFFFFF"/>
            <w:tcMar>
              <w:left w:w="57" w:type="dxa"/>
            </w:tcMar>
          </w:tcPr>
          <w:p w14:paraId="2E31408C" w14:textId="77777777" w:rsidR="00235691" w:rsidRPr="00EC09CD" w:rsidRDefault="00235691" w:rsidP="00235691">
            <w:pPr>
              <w:snapToGrid w:val="0"/>
              <w:jc w:val="center"/>
              <w:rPr>
                <w:color w:val="auto"/>
                <w:sz w:val="13"/>
                <w:szCs w:val="13"/>
              </w:rPr>
            </w:pPr>
            <w:r w:rsidRPr="00EC09CD">
              <w:rPr>
                <w:noProof/>
                <w:color w:val="auto"/>
                <w:sz w:val="13"/>
                <w:szCs w:val="22"/>
              </w:rPr>
              <w:drawing>
                <wp:inline distT="0" distB="0" distL="0" distR="0" wp14:anchorId="79536624" wp14:editId="0E647A23">
                  <wp:extent cx="1612979" cy="781521"/>
                  <wp:effectExtent l="0" t="0" r="635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75">
                            <a:extLst>
                              <a:ext uri="{28A0092B-C50C-407E-A947-70E740481C1C}">
                                <a14:useLocalDpi xmlns:a14="http://schemas.microsoft.com/office/drawing/2010/main" val="0"/>
                              </a:ext>
                            </a:extLst>
                          </a:blip>
                          <a:srcRect l="20191" r="10706"/>
                          <a:stretch/>
                        </pic:blipFill>
                        <pic:spPr bwMode="auto">
                          <a:xfrm>
                            <a:off x="0" y="0"/>
                            <a:ext cx="1613317" cy="7816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5" w:type="pct"/>
            <w:tcBorders>
              <w:top w:val="nil"/>
              <w:left w:val="nil"/>
              <w:bottom w:val="nil"/>
              <w:right w:val="nil"/>
            </w:tcBorders>
            <w:shd w:val="clear" w:color="auto" w:fill="FFFFFF"/>
            <w:tcMar>
              <w:left w:w="57" w:type="dxa"/>
            </w:tcMar>
          </w:tcPr>
          <w:p w14:paraId="3285F77A" w14:textId="77777777" w:rsidR="00235691" w:rsidRPr="00EC09CD" w:rsidRDefault="00235691" w:rsidP="0020018D">
            <w:pPr>
              <w:snapToGrid w:val="0"/>
              <w:jc w:val="both"/>
              <w:rPr>
                <w:color w:val="auto"/>
                <w:sz w:val="13"/>
                <w:szCs w:val="13"/>
                <w:lang w:eastAsia="zh-CN"/>
              </w:rPr>
            </w:pPr>
          </w:p>
        </w:tc>
        <w:tc>
          <w:tcPr>
            <w:tcW w:w="2456" w:type="pct"/>
            <w:vMerge/>
            <w:tcBorders>
              <w:left w:val="nil"/>
              <w:right w:val="nil"/>
            </w:tcBorders>
            <w:shd w:val="clear" w:color="auto" w:fill="FFFFFF"/>
            <w:tcMar>
              <w:left w:w="57" w:type="dxa"/>
            </w:tcMar>
          </w:tcPr>
          <w:p w14:paraId="5873DB23" w14:textId="77777777" w:rsidR="00235691" w:rsidRPr="00EC09CD" w:rsidRDefault="00235691" w:rsidP="0020018D">
            <w:pPr>
              <w:snapToGrid w:val="0"/>
              <w:jc w:val="both"/>
              <w:rPr>
                <w:color w:val="auto"/>
                <w:sz w:val="13"/>
                <w:szCs w:val="13"/>
                <w:lang w:eastAsia="zh-CN"/>
              </w:rPr>
            </w:pPr>
          </w:p>
        </w:tc>
      </w:tr>
      <w:tr w:rsidR="00235691" w:rsidRPr="00EC09CD" w14:paraId="4BABA3A8" w14:textId="77777777" w:rsidTr="00452DE7">
        <w:tc>
          <w:tcPr>
            <w:tcW w:w="2439" w:type="pct"/>
            <w:gridSpan w:val="2"/>
            <w:tcBorders>
              <w:left w:val="nil"/>
              <w:bottom w:val="nil"/>
              <w:right w:val="nil"/>
            </w:tcBorders>
            <w:shd w:val="clear" w:color="auto" w:fill="FFFFFF"/>
            <w:tcMar>
              <w:left w:w="57" w:type="dxa"/>
            </w:tcMar>
            <w:vAlign w:val="bottom"/>
          </w:tcPr>
          <w:p w14:paraId="003E4C06" w14:textId="3B363043" w:rsidR="00235691" w:rsidRPr="00EC09CD" w:rsidRDefault="00235691" w:rsidP="00235691">
            <w:pPr xmlns:w="http://schemas.openxmlformats.org/wordprocessingml/2006/main">
              <w:pStyle w:val="a7"/>
              <w:numPr>
                <w:ilvl w:val="0"/>
                <w:numId w:val="56"/>
              </w:numPr>
              <w:shd w:val="clear" w:color="auto" w:fill="auto"/>
              <w:tabs>
                <w:tab w:val="left" w:pos="429"/>
              </w:tabs>
              <w:snapToGrid w:val="0"/>
              <w:spacing w:line="240" w:lineRule="auto"/>
              <w:ind w:left="284" w:hanging="284"/>
              <w:jc w:val="both"/>
              <w:rPr>
                <w:sz w:val="13"/>
                <w:szCs w:val="13"/>
              </w:rPr>
            </w:pPr>
            <w:r xmlns:w="http://schemas.openxmlformats.org/wordprocessingml/2006/main" w:rsidRPr="00EC09CD">
              <w:rPr>
                <w:rStyle w:val="a6"/>
                <w:color w:val="000000"/>
                <w:sz w:val="13"/>
                <w:szCs w:val="13"/>
              </w:rPr>
              <w:t xml:space="preserve">Καθαρίστε κάθε φίλτρο με τρεχούμενο νερό και μια μαλακή βούρτσα. Επανασυναρμολογήστε το φίλτρο πριν το τοποθετήσετε ξανά.</w:t>
            </w:r>
          </w:p>
        </w:tc>
        <w:tc>
          <w:tcPr>
            <w:tcW w:w="105" w:type="pct"/>
            <w:tcBorders>
              <w:top w:val="nil"/>
              <w:left w:val="nil"/>
              <w:bottom w:val="nil"/>
              <w:right w:val="nil"/>
            </w:tcBorders>
            <w:shd w:val="clear" w:color="auto" w:fill="FFFFFF"/>
            <w:tcMar>
              <w:left w:w="57" w:type="dxa"/>
            </w:tcMar>
          </w:tcPr>
          <w:p w14:paraId="70F72013" w14:textId="77777777" w:rsidR="00235691" w:rsidRPr="00EC09CD" w:rsidRDefault="00235691" w:rsidP="0020018D">
            <w:pPr>
              <w:snapToGrid w:val="0"/>
              <w:jc w:val="both"/>
              <w:rPr>
                <w:color w:val="auto"/>
                <w:sz w:val="13"/>
                <w:szCs w:val="13"/>
                <w:lang w:eastAsia="zh-CN"/>
              </w:rPr>
            </w:pPr>
          </w:p>
        </w:tc>
        <w:tc>
          <w:tcPr>
            <w:tcW w:w="2456" w:type="pct"/>
            <w:vMerge/>
            <w:tcBorders>
              <w:left w:val="nil"/>
              <w:right w:val="nil"/>
            </w:tcBorders>
            <w:shd w:val="clear" w:color="auto" w:fill="FFFFFF"/>
            <w:tcMar>
              <w:left w:w="57" w:type="dxa"/>
            </w:tcMar>
          </w:tcPr>
          <w:p w14:paraId="539664F3" w14:textId="77777777" w:rsidR="00235691" w:rsidRPr="00EC09CD" w:rsidRDefault="00235691" w:rsidP="0020018D">
            <w:pPr>
              <w:snapToGrid w:val="0"/>
              <w:jc w:val="both"/>
              <w:rPr>
                <w:color w:val="auto"/>
                <w:sz w:val="13"/>
                <w:szCs w:val="13"/>
                <w:lang w:eastAsia="zh-CN"/>
              </w:rPr>
            </w:pPr>
          </w:p>
        </w:tc>
      </w:tr>
      <w:tr w:rsidR="00235691" w:rsidRPr="00EC09CD" w14:paraId="51212004" w14:textId="77777777" w:rsidTr="00235691">
        <w:tc>
          <w:tcPr>
            <w:tcW w:w="2439" w:type="pct"/>
            <w:gridSpan w:val="2"/>
            <w:tcBorders>
              <w:top w:val="nil"/>
              <w:left w:val="nil"/>
              <w:bottom w:val="nil"/>
              <w:right w:val="nil"/>
            </w:tcBorders>
            <w:shd w:val="clear" w:color="auto" w:fill="FFFFFF"/>
            <w:tcMar>
              <w:left w:w="57" w:type="dxa"/>
            </w:tcMar>
          </w:tcPr>
          <w:p w14:paraId="12B234A8" w14:textId="77777777" w:rsidR="00235691" w:rsidRPr="00EC09CD" w:rsidRDefault="00235691" w:rsidP="00235691">
            <w:pPr>
              <w:snapToGrid w:val="0"/>
              <w:jc w:val="center"/>
              <w:rPr>
                <w:color w:val="auto"/>
                <w:sz w:val="13"/>
                <w:szCs w:val="13"/>
              </w:rPr>
            </w:pPr>
            <w:r w:rsidRPr="00EC09CD">
              <w:rPr>
                <w:noProof/>
                <w:color w:val="auto"/>
                <w:sz w:val="13"/>
                <w:szCs w:val="22"/>
              </w:rPr>
              <w:drawing>
                <wp:inline distT="0" distB="0" distL="0" distR="0" wp14:anchorId="1BB575A9" wp14:editId="31E21767">
                  <wp:extent cx="1078612" cy="1258870"/>
                  <wp:effectExtent l="0" t="0" r="762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76">
                            <a:extLst>
                              <a:ext uri="{28A0092B-C50C-407E-A947-70E740481C1C}">
                                <a14:useLocalDpi xmlns:a14="http://schemas.microsoft.com/office/drawing/2010/main" val="0"/>
                              </a:ext>
                            </a:extLst>
                          </a:blip>
                          <a:srcRect l="32036" r="23228"/>
                          <a:stretch/>
                        </pic:blipFill>
                        <pic:spPr bwMode="auto">
                          <a:xfrm>
                            <a:off x="0" y="0"/>
                            <a:ext cx="1078899" cy="12592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5" w:type="pct"/>
            <w:tcBorders>
              <w:top w:val="nil"/>
              <w:left w:val="nil"/>
              <w:bottom w:val="nil"/>
              <w:right w:val="nil"/>
            </w:tcBorders>
            <w:shd w:val="clear" w:color="auto" w:fill="FFFFFF"/>
            <w:tcMar>
              <w:left w:w="57" w:type="dxa"/>
            </w:tcMar>
          </w:tcPr>
          <w:p w14:paraId="599AD597" w14:textId="77777777" w:rsidR="00235691" w:rsidRPr="00EC09CD" w:rsidRDefault="00235691" w:rsidP="0020018D">
            <w:pPr>
              <w:snapToGrid w:val="0"/>
              <w:jc w:val="both"/>
              <w:rPr>
                <w:color w:val="auto"/>
                <w:sz w:val="13"/>
                <w:szCs w:val="13"/>
                <w:lang w:eastAsia="zh-CN"/>
              </w:rPr>
            </w:pPr>
          </w:p>
        </w:tc>
        <w:tc>
          <w:tcPr>
            <w:tcW w:w="2456" w:type="pct"/>
            <w:vMerge/>
            <w:tcBorders>
              <w:left w:val="nil"/>
              <w:right w:val="nil"/>
            </w:tcBorders>
            <w:shd w:val="clear" w:color="auto" w:fill="FFFFFF"/>
            <w:tcMar>
              <w:left w:w="57" w:type="dxa"/>
            </w:tcMar>
          </w:tcPr>
          <w:p w14:paraId="2400E36A" w14:textId="77777777" w:rsidR="00235691" w:rsidRPr="00EC09CD" w:rsidRDefault="00235691" w:rsidP="0020018D">
            <w:pPr>
              <w:snapToGrid w:val="0"/>
              <w:jc w:val="both"/>
              <w:rPr>
                <w:color w:val="auto"/>
                <w:sz w:val="13"/>
                <w:szCs w:val="13"/>
                <w:lang w:eastAsia="zh-CN"/>
              </w:rPr>
            </w:pPr>
          </w:p>
        </w:tc>
      </w:tr>
      <w:tr w:rsidR="00235691" w:rsidRPr="00EC09CD" w14:paraId="79A1DC19" w14:textId="77777777" w:rsidTr="00235691">
        <w:tc>
          <w:tcPr>
            <w:tcW w:w="2439" w:type="pct"/>
            <w:gridSpan w:val="2"/>
            <w:tcBorders>
              <w:top w:val="nil"/>
              <w:left w:val="nil"/>
              <w:bottom w:val="nil"/>
              <w:right w:val="nil"/>
            </w:tcBorders>
            <w:shd w:val="clear" w:color="auto" w:fill="FFFFFF"/>
            <w:tcMar>
              <w:left w:w="57" w:type="dxa"/>
            </w:tcMar>
            <w:vAlign w:val="bottom"/>
          </w:tcPr>
          <w:p w14:paraId="7ED6105E" w14:textId="4D053F7C" w:rsidR="00235691" w:rsidRPr="00EC09CD" w:rsidRDefault="00235691" w:rsidP="00235691">
            <w:pPr xmlns:w="http://schemas.openxmlformats.org/wordprocessingml/2006/main">
              <w:pStyle w:val="a7"/>
              <w:numPr>
                <w:ilvl w:val="0"/>
                <w:numId w:val="56"/>
              </w:numPr>
              <w:shd w:val="clear" w:color="auto" w:fill="auto"/>
              <w:tabs>
                <w:tab w:val="left" w:pos="429"/>
              </w:tabs>
              <w:snapToGrid w:val="0"/>
              <w:spacing w:line="240" w:lineRule="auto"/>
              <w:ind w:left="284" w:hanging="284"/>
              <w:jc w:val="both"/>
              <w:rPr>
                <w:sz w:val="13"/>
                <w:szCs w:val="13"/>
              </w:rPr>
            </w:pPr>
            <w:r xmlns:w="http://schemas.openxmlformats.org/wordprocessingml/2006/main" w:rsidRPr="00EC09CD">
              <w:rPr>
                <w:rStyle w:val="a6"/>
                <w:color w:val="000000"/>
                <w:sz w:val="13"/>
                <w:szCs w:val="13"/>
              </w:rPr>
              <w:t xml:space="preserve">Επανατοποθετήστε το φίλτρο και ασφαλίστε το περιστρέφοντας το κύπελλο του φίλτρου δεξιόστροφα μέχρι να ασφαλίσει στη θέση του.</w:t>
            </w:r>
          </w:p>
        </w:tc>
        <w:tc>
          <w:tcPr>
            <w:tcW w:w="105" w:type="pct"/>
            <w:tcBorders>
              <w:top w:val="nil"/>
              <w:left w:val="nil"/>
              <w:bottom w:val="nil"/>
              <w:right w:val="nil"/>
            </w:tcBorders>
            <w:shd w:val="clear" w:color="auto" w:fill="FFFFFF"/>
            <w:tcMar>
              <w:left w:w="57" w:type="dxa"/>
            </w:tcMar>
          </w:tcPr>
          <w:p w14:paraId="753EDAF5" w14:textId="77777777" w:rsidR="00235691" w:rsidRPr="00EC09CD" w:rsidRDefault="00235691" w:rsidP="0020018D">
            <w:pPr>
              <w:snapToGrid w:val="0"/>
              <w:jc w:val="both"/>
              <w:rPr>
                <w:color w:val="auto"/>
                <w:sz w:val="13"/>
                <w:szCs w:val="13"/>
                <w:lang w:eastAsia="zh-CN"/>
              </w:rPr>
            </w:pPr>
          </w:p>
        </w:tc>
        <w:tc>
          <w:tcPr>
            <w:tcW w:w="2456" w:type="pct"/>
            <w:vMerge/>
            <w:tcBorders>
              <w:left w:val="nil"/>
              <w:right w:val="nil"/>
            </w:tcBorders>
            <w:shd w:val="clear" w:color="auto" w:fill="FFFFFF"/>
            <w:tcMar>
              <w:left w:w="57" w:type="dxa"/>
            </w:tcMar>
          </w:tcPr>
          <w:p w14:paraId="0762F01A" w14:textId="77777777" w:rsidR="00235691" w:rsidRPr="00EC09CD" w:rsidRDefault="00235691" w:rsidP="0020018D">
            <w:pPr>
              <w:snapToGrid w:val="0"/>
              <w:jc w:val="both"/>
              <w:rPr>
                <w:color w:val="auto"/>
                <w:sz w:val="13"/>
                <w:szCs w:val="13"/>
                <w:lang w:eastAsia="zh-CN"/>
              </w:rPr>
            </w:pPr>
          </w:p>
        </w:tc>
      </w:tr>
      <w:tr w:rsidR="00235691" w:rsidRPr="00EC09CD" w14:paraId="36247D9D" w14:textId="77777777" w:rsidTr="00452DE7">
        <w:tc>
          <w:tcPr>
            <w:tcW w:w="2439" w:type="pct"/>
            <w:gridSpan w:val="2"/>
            <w:tcBorders>
              <w:top w:val="nil"/>
              <w:left w:val="nil"/>
              <w:bottom w:val="single" w:sz="4" w:space="0" w:color="auto"/>
              <w:right w:val="nil"/>
            </w:tcBorders>
            <w:shd w:val="clear" w:color="auto" w:fill="FFFFFF"/>
            <w:tcMar>
              <w:left w:w="57" w:type="dxa"/>
            </w:tcMar>
          </w:tcPr>
          <w:p w14:paraId="5185B64C" w14:textId="77777777" w:rsidR="00235691" w:rsidRPr="00EC09CD" w:rsidRDefault="00235691" w:rsidP="00235691">
            <w:pPr>
              <w:snapToGrid w:val="0"/>
              <w:jc w:val="center"/>
              <w:rPr>
                <w:color w:val="auto"/>
                <w:sz w:val="13"/>
                <w:szCs w:val="13"/>
              </w:rPr>
            </w:pPr>
            <w:r w:rsidRPr="00EC09CD">
              <w:rPr>
                <w:noProof/>
                <w:color w:val="auto"/>
                <w:sz w:val="13"/>
                <w:szCs w:val="22"/>
              </w:rPr>
              <w:drawing>
                <wp:inline distT="0" distB="0" distL="0" distR="0" wp14:anchorId="2262D4AD" wp14:editId="08E9EAC0">
                  <wp:extent cx="1720408" cy="861503"/>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77">
                            <a:extLst>
                              <a:ext uri="{28A0092B-C50C-407E-A947-70E740481C1C}">
                                <a14:useLocalDpi xmlns:a14="http://schemas.microsoft.com/office/drawing/2010/main" val="0"/>
                              </a:ext>
                            </a:extLst>
                          </a:blip>
                          <a:srcRect l="18138" r="10512"/>
                          <a:stretch/>
                        </pic:blipFill>
                        <pic:spPr bwMode="auto">
                          <a:xfrm>
                            <a:off x="0" y="0"/>
                            <a:ext cx="1720792" cy="8616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5" w:type="pct"/>
            <w:tcBorders>
              <w:top w:val="nil"/>
              <w:left w:val="nil"/>
              <w:bottom w:val="nil"/>
              <w:right w:val="nil"/>
            </w:tcBorders>
            <w:shd w:val="clear" w:color="auto" w:fill="FFFFFF"/>
            <w:tcMar>
              <w:left w:w="57" w:type="dxa"/>
            </w:tcMar>
          </w:tcPr>
          <w:p w14:paraId="11AF6E55" w14:textId="77777777" w:rsidR="00235691" w:rsidRPr="00EC09CD" w:rsidRDefault="00235691" w:rsidP="0020018D">
            <w:pPr>
              <w:snapToGrid w:val="0"/>
              <w:jc w:val="both"/>
              <w:rPr>
                <w:color w:val="auto"/>
                <w:sz w:val="13"/>
                <w:szCs w:val="13"/>
                <w:lang w:eastAsia="zh-CN"/>
              </w:rPr>
            </w:pPr>
          </w:p>
        </w:tc>
        <w:tc>
          <w:tcPr>
            <w:tcW w:w="2456" w:type="pct"/>
            <w:vMerge/>
            <w:tcBorders>
              <w:left w:val="nil"/>
              <w:right w:val="nil"/>
            </w:tcBorders>
            <w:shd w:val="clear" w:color="auto" w:fill="FFFFFF"/>
            <w:tcMar>
              <w:left w:w="57" w:type="dxa"/>
            </w:tcMar>
          </w:tcPr>
          <w:p w14:paraId="12287BDD" w14:textId="77777777" w:rsidR="00235691" w:rsidRPr="00EC09CD" w:rsidRDefault="00235691" w:rsidP="0020018D">
            <w:pPr>
              <w:snapToGrid w:val="0"/>
              <w:jc w:val="both"/>
              <w:rPr>
                <w:color w:val="auto"/>
                <w:sz w:val="13"/>
                <w:szCs w:val="13"/>
                <w:lang w:eastAsia="zh-CN"/>
              </w:rPr>
            </w:pPr>
          </w:p>
        </w:tc>
      </w:tr>
      <w:tr w:rsidR="00235691" w:rsidRPr="00EC09CD" w14:paraId="72796375" w14:textId="77777777" w:rsidTr="00452DE7">
        <w:tc>
          <w:tcPr>
            <w:tcW w:w="392" w:type="pct"/>
            <w:tcBorders>
              <w:top w:val="single" w:sz="4" w:space="0" w:color="auto"/>
              <w:left w:val="single" w:sz="4" w:space="0" w:color="auto"/>
              <w:bottom w:val="nil"/>
              <w:right w:val="nil"/>
            </w:tcBorders>
            <w:shd w:val="clear" w:color="auto" w:fill="FFFFFF"/>
            <w:tcMar>
              <w:left w:w="57" w:type="dxa"/>
            </w:tcMar>
          </w:tcPr>
          <w:p w14:paraId="30F3CFF2" w14:textId="77777777" w:rsidR="00235691" w:rsidRPr="00EC09CD" w:rsidRDefault="00235691" w:rsidP="0020018D">
            <w:pPr>
              <w:snapToGrid w:val="0"/>
              <w:jc w:val="both"/>
              <w:rPr>
                <w:color w:val="auto"/>
                <w:sz w:val="13"/>
                <w:szCs w:val="13"/>
              </w:rPr>
            </w:pPr>
            <w:r w:rsidRPr="00EC09CD">
              <w:rPr>
                <w:noProof/>
                <w:color w:val="auto"/>
                <w:sz w:val="13"/>
                <w:szCs w:val="22"/>
              </w:rPr>
              <w:drawing>
                <wp:inline distT="0" distB="0" distL="0" distR="0" wp14:anchorId="572028C3" wp14:editId="07C8A001">
                  <wp:extent cx="190500" cy="164705"/>
                  <wp:effectExtent l="0" t="0" r="0" b="698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27957" t="25738" r="-56" b="11926"/>
                          <a:stretch/>
                        </pic:blipFill>
                        <pic:spPr bwMode="auto">
                          <a:xfrm>
                            <a:off x="0" y="0"/>
                            <a:ext cx="190914" cy="1650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47" w:type="pct"/>
            <w:tcBorders>
              <w:top w:val="single" w:sz="4" w:space="0" w:color="auto"/>
              <w:left w:val="nil"/>
              <w:bottom w:val="nil"/>
              <w:right w:val="nil"/>
            </w:tcBorders>
            <w:shd w:val="clear" w:color="auto" w:fill="FFFFFF"/>
            <w:tcMar>
              <w:left w:w="57" w:type="dxa"/>
            </w:tcMar>
            <w:vAlign w:val="bottom"/>
          </w:tcPr>
          <w:p w14:paraId="147D3D93" w14:textId="77777777" w:rsidR="00235691" w:rsidRPr="00EC09CD" w:rsidRDefault="00235691" w:rsidP="0020018D">
            <w:pPr xmlns:w="http://schemas.openxmlformats.org/wordprocessingml/2006/main">
              <w:pStyle w:val="a7"/>
              <w:shd w:val="clear" w:color="auto" w:fill="auto"/>
              <w:snapToGrid w:val="0"/>
              <w:spacing w:line="240" w:lineRule="auto"/>
              <w:jc w:val="both"/>
              <w:rPr>
                <w:sz w:val="13"/>
                <w:szCs w:val="13"/>
              </w:rPr>
            </w:pPr>
            <w:r xmlns:w="http://schemas.openxmlformats.org/wordprocessingml/2006/main" w:rsidRPr="00EC09CD">
              <w:rPr>
                <w:rStyle w:val="a6"/>
                <w:color w:val="000000"/>
                <w:sz w:val="13"/>
                <w:szCs w:val="13"/>
              </w:rPr>
              <w:t xml:space="preserve">ΠΡΟΕΙΔΟΠΟΙΗΣΗ</w:t>
            </w:r>
          </w:p>
        </w:tc>
        <w:tc>
          <w:tcPr>
            <w:tcW w:w="105" w:type="pct"/>
            <w:tcBorders>
              <w:top w:val="nil"/>
              <w:left w:val="single" w:sz="4" w:space="0" w:color="auto"/>
              <w:bottom w:val="nil"/>
              <w:right w:val="nil"/>
            </w:tcBorders>
            <w:shd w:val="clear" w:color="auto" w:fill="FFFFFF"/>
            <w:tcMar>
              <w:left w:w="57" w:type="dxa"/>
            </w:tcMar>
          </w:tcPr>
          <w:p w14:paraId="23AFEEE5" w14:textId="77777777" w:rsidR="00235691" w:rsidRPr="00EC09CD" w:rsidRDefault="00235691" w:rsidP="0020018D">
            <w:pPr>
              <w:snapToGrid w:val="0"/>
              <w:jc w:val="both"/>
              <w:rPr>
                <w:color w:val="auto"/>
                <w:sz w:val="13"/>
                <w:szCs w:val="13"/>
                <w:lang w:eastAsia="zh-CN"/>
              </w:rPr>
            </w:pPr>
          </w:p>
        </w:tc>
        <w:tc>
          <w:tcPr>
            <w:tcW w:w="2456" w:type="pct"/>
            <w:vMerge/>
            <w:tcBorders>
              <w:left w:val="nil"/>
              <w:right w:val="nil"/>
            </w:tcBorders>
            <w:shd w:val="clear" w:color="auto" w:fill="FFFFFF"/>
            <w:tcMar>
              <w:left w:w="57" w:type="dxa"/>
            </w:tcMar>
          </w:tcPr>
          <w:p w14:paraId="2F6C8D67" w14:textId="77777777" w:rsidR="00235691" w:rsidRPr="00EC09CD" w:rsidRDefault="00235691" w:rsidP="0020018D">
            <w:pPr>
              <w:snapToGrid w:val="0"/>
              <w:jc w:val="both"/>
              <w:rPr>
                <w:color w:val="auto"/>
                <w:sz w:val="13"/>
                <w:szCs w:val="13"/>
                <w:lang w:eastAsia="zh-CN"/>
              </w:rPr>
            </w:pPr>
          </w:p>
        </w:tc>
      </w:tr>
      <w:tr w:rsidR="00235691" w:rsidRPr="00EC09CD" w14:paraId="5C3CD9D0" w14:textId="77777777" w:rsidTr="00452DE7">
        <w:tc>
          <w:tcPr>
            <w:tcW w:w="2439" w:type="pct"/>
            <w:gridSpan w:val="2"/>
            <w:tcBorders>
              <w:top w:val="single" w:sz="4" w:space="0" w:color="auto"/>
              <w:left w:val="single" w:sz="4" w:space="0" w:color="auto"/>
              <w:bottom w:val="nil"/>
              <w:right w:val="nil"/>
            </w:tcBorders>
            <w:shd w:val="clear" w:color="auto" w:fill="FFFFFF"/>
            <w:tcMar>
              <w:left w:w="57" w:type="dxa"/>
            </w:tcMar>
            <w:vAlign w:val="bottom"/>
          </w:tcPr>
          <w:p w14:paraId="35E984CD" w14:textId="4D332896" w:rsidR="00235691" w:rsidRPr="00EC09CD" w:rsidRDefault="00235691" w:rsidP="00235691">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3"/>
                <w:szCs w:val="13"/>
              </w:rPr>
            </w:pPr>
            <w:r xmlns:w="http://schemas.openxmlformats.org/wordprocessingml/2006/main" w:rsidRPr="00EC09CD">
              <w:rPr>
                <w:rStyle w:val="a6"/>
                <w:color w:val="000000"/>
                <w:sz w:val="13"/>
                <w:szCs w:val="13"/>
              </w:rPr>
              <w:t xml:space="preserve">Να είστε προσεκτικοί με τις αιχμηρές άκρες όταν καθαρίζετε μεταλλικά φίλτρα.</w:t>
            </w:r>
          </w:p>
        </w:tc>
        <w:tc>
          <w:tcPr>
            <w:tcW w:w="105" w:type="pct"/>
            <w:tcBorders>
              <w:top w:val="nil"/>
              <w:left w:val="single" w:sz="4" w:space="0" w:color="auto"/>
              <w:bottom w:val="nil"/>
              <w:right w:val="nil"/>
            </w:tcBorders>
            <w:shd w:val="clear" w:color="auto" w:fill="FFFFFF"/>
            <w:tcMar>
              <w:left w:w="57" w:type="dxa"/>
            </w:tcMar>
          </w:tcPr>
          <w:p w14:paraId="5A988BB5" w14:textId="77777777" w:rsidR="00235691" w:rsidRPr="00EC09CD" w:rsidRDefault="00235691" w:rsidP="0020018D">
            <w:pPr>
              <w:snapToGrid w:val="0"/>
              <w:jc w:val="both"/>
              <w:rPr>
                <w:color w:val="auto"/>
                <w:sz w:val="13"/>
                <w:szCs w:val="13"/>
                <w:lang w:eastAsia="zh-CN"/>
              </w:rPr>
            </w:pPr>
          </w:p>
        </w:tc>
        <w:tc>
          <w:tcPr>
            <w:tcW w:w="2456" w:type="pct"/>
            <w:vMerge/>
            <w:tcBorders>
              <w:left w:val="nil"/>
              <w:right w:val="nil"/>
            </w:tcBorders>
            <w:shd w:val="clear" w:color="auto" w:fill="FFFFFF"/>
            <w:tcMar>
              <w:left w:w="57" w:type="dxa"/>
            </w:tcMar>
          </w:tcPr>
          <w:p w14:paraId="2934736D" w14:textId="77777777" w:rsidR="00235691" w:rsidRPr="00EC09CD" w:rsidRDefault="00235691" w:rsidP="0020018D">
            <w:pPr>
              <w:snapToGrid w:val="0"/>
              <w:jc w:val="both"/>
              <w:rPr>
                <w:color w:val="auto"/>
                <w:sz w:val="13"/>
                <w:szCs w:val="13"/>
                <w:lang w:eastAsia="zh-CN"/>
              </w:rPr>
            </w:pPr>
          </w:p>
        </w:tc>
      </w:tr>
      <w:tr w:rsidR="00235691" w:rsidRPr="00EC09CD" w14:paraId="6E4E846E" w14:textId="77777777" w:rsidTr="00452DE7">
        <w:tc>
          <w:tcPr>
            <w:tcW w:w="392" w:type="pct"/>
            <w:tcBorders>
              <w:top w:val="single" w:sz="4" w:space="0" w:color="auto"/>
              <w:left w:val="nil"/>
              <w:bottom w:val="single" w:sz="4" w:space="0" w:color="auto"/>
              <w:right w:val="nil"/>
            </w:tcBorders>
            <w:shd w:val="clear" w:color="auto" w:fill="FFFFFF"/>
            <w:tcMar>
              <w:left w:w="57" w:type="dxa"/>
            </w:tcMar>
          </w:tcPr>
          <w:p w14:paraId="257CE9C4" w14:textId="77777777" w:rsidR="00235691" w:rsidRPr="00EC09CD" w:rsidRDefault="00235691" w:rsidP="0020018D">
            <w:pPr>
              <w:snapToGrid w:val="0"/>
              <w:jc w:val="both"/>
              <w:rPr>
                <w:color w:val="auto"/>
                <w:sz w:val="13"/>
                <w:szCs w:val="13"/>
                <w:lang w:eastAsia="zh-CN"/>
              </w:rPr>
            </w:pPr>
          </w:p>
        </w:tc>
        <w:tc>
          <w:tcPr>
            <w:tcW w:w="2047" w:type="pct"/>
            <w:tcBorders>
              <w:top w:val="single" w:sz="4" w:space="0" w:color="auto"/>
              <w:left w:val="nil"/>
              <w:bottom w:val="single" w:sz="4" w:space="0" w:color="auto"/>
              <w:right w:val="nil"/>
            </w:tcBorders>
            <w:shd w:val="clear" w:color="auto" w:fill="FFFFFF"/>
            <w:tcMar>
              <w:left w:w="57" w:type="dxa"/>
            </w:tcMar>
          </w:tcPr>
          <w:p w14:paraId="4420B894" w14:textId="77777777" w:rsidR="00235691" w:rsidRPr="00EC09CD" w:rsidRDefault="00235691" w:rsidP="0020018D">
            <w:pPr>
              <w:snapToGrid w:val="0"/>
              <w:jc w:val="both"/>
              <w:rPr>
                <w:color w:val="auto"/>
                <w:sz w:val="13"/>
                <w:szCs w:val="13"/>
                <w:lang w:eastAsia="zh-CN"/>
              </w:rPr>
            </w:pPr>
          </w:p>
        </w:tc>
        <w:tc>
          <w:tcPr>
            <w:tcW w:w="105" w:type="pct"/>
            <w:tcBorders>
              <w:top w:val="nil"/>
              <w:left w:val="nil"/>
              <w:bottom w:val="nil"/>
              <w:right w:val="nil"/>
            </w:tcBorders>
            <w:shd w:val="clear" w:color="auto" w:fill="FFFFFF"/>
            <w:tcMar>
              <w:left w:w="57" w:type="dxa"/>
            </w:tcMar>
          </w:tcPr>
          <w:p w14:paraId="3655DE55" w14:textId="77777777" w:rsidR="00235691" w:rsidRPr="00EC09CD" w:rsidRDefault="00235691" w:rsidP="0020018D">
            <w:pPr>
              <w:snapToGrid w:val="0"/>
              <w:jc w:val="both"/>
              <w:rPr>
                <w:color w:val="auto"/>
                <w:sz w:val="13"/>
                <w:szCs w:val="13"/>
                <w:lang w:eastAsia="zh-CN"/>
              </w:rPr>
            </w:pPr>
          </w:p>
        </w:tc>
        <w:tc>
          <w:tcPr>
            <w:tcW w:w="2456" w:type="pct"/>
            <w:vMerge/>
            <w:tcBorders>
              <w:left w:val="nil"/>
              <w:right w:val="nil"/>
            </w:tcBorders>
            <w:shd w:val="clear" w:color="auto" w:fill="FFFFFF"/>
            <w:tcMar>
              <w:left w:w="57" w:type="dxa"/>
            </w:tcMar>
          </w:tcPr>
          <w:p w14:paraId="173F312F" w14:textId="77777777" w:rsidR="00235691" w:rsidRPr="00EC09CD" w:rsidRDefault="00235691" w:rsidP="0020018D">
            <w:pPr>
              <w:snapToGrid w:val="0"/>
              <w:jc w:val="both"/>
              <w:rPr>
                <w:color w:val="auto"/>
                <w:sz w:val="13"/>
                <w:szCs w:val="13"/>
                <w:lang w:eastAsia="zh-CN"/>
              </w:rPr>
            </w:pPr>
          </w:p>
        </w:tc>
      </w:tr>
      <w:tr w:rsidR="00235691" w:rsidRPr="00EC09CD" w14:paraId="76BE2EA1" w14:textId="77777777" w:rsidTr="00452DE7">
        <w:tc>
          <w:tcPr>
            <w:tcW w:w="392" w:type="pct"/>
            <w:tcBorders>
              <w:top w:val="single" w:sz="4" w:space="0" w:color="auto"/>
              <w:left w:val="single" w:sz="4" w:space="0" w:color="auto"/>
              <w:bottom w:val="nil"/>
              <w:right w:val="nil"/>
            </w:tcBorders>
            <w:shd w:val="clear" w:color="auto" w:fill="FFFFFF"/>
            <w:tcMar>
              <w:left w:w="57" w:type="dxa"/>
            </w:tcMar>
          </w:tcPr>
          <w:p w14:paraId="553B5E2E" w14:textId="77777777" w:rsidR="00235691" w:rsidRPr="00EC09CD" w:rsidRDefault="00235691" w:rsidP="0020018D">
            <w:pPr>
              <w:snapToGrid w:val="0"/>
              <w:jc w:val="both"/>
              <w:rPr>
                <w:color w:val="auto"/>
                <w:sz w:val="13"/>
                <w:szCs w:val="13"/>
              </w:rPr>
            </w:pPr>
            <w:r w:rsidRPr="00EC09CD">
              <w:rPr>
                <w:noProof/>
                <w:color w:val="auto"/>
                <w:sz w:val="13"/>
                <w:szCs w:val="22"/>
              </w:rPr>
              <w:drawing>
                <wp:inline distT="0" distB="0" distL="0" distR="0" wp14:anchorId="36AEEDB4" wp14:editId="6FE1D3BA">
                  <wp:extent cx="190500" cy="164705"/>
                  <wp:effectExtent l="0" t="0" r="0" b="698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27957" t="25738" r="-56" b="11926"/>
                          <a:stretch/>
                        </pic:blipFill>
                        <pic:spPr bwMode="auto">
                          <a:xfrm>
                            <a:off x="0" y="0"/>
                            <a:ext cx="190914" cy="1650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47" w:type="pct"/>
            <w:tcBorders>
              <w:top w:val="single" w:sz="4" w:space="0" w:color="auto"/>
              <w:left w:val="nil"/>
              <w:bottom w:val="nil"/>
              <w:right w:val="nil"/>
            </w:tcBorders>
            <w:shd w:val="clear" w:color="auto" w:fill="FFFFFF"/>
            <w:tcMar>
              <w:left w:w="57" w:type="dxa"/>
            </w:tcMar>
            <w:vAlign w:val="bottom"/>
          </w:tcPr>
          <w:p w14:paraId="6198EC0B" w14:textId="77777777" w:rsidR="00235691" w:rsidRPr="00EC09CD" w:rsidRDefault="00235691" w:rsidP="0020018D">
            <w:pPr xmlns:w="http://schemas.openxmlformats.org/wordprocessingml/2006/main">
              <w:pStyle w:val="a7"/>
              <w:shd w:val="clear" w:color="auto" w:fill="auto"/>
              <w:snapToGrid w:val="0"/>
              <w:spacing w:line="240" w:lineRule="auto"/>
              <w:jc w:val="both"/>
              <w:rPr>
                <w:sz w:val="13"/>
                <w:szCs w:val="13"/>
              </w:rPr>
            </w:pPr>
            <w:r xmlns:w="http://schemas.openxmlformats.org/wordprocessingml/2006/main" w:rsidRPr="00EC09CD">
              <w:rPr>
                <w:rStyle w:val="a6"/>
                <w:color w:val="000000"/>
                <w:sz w:val="13"/>
                <w:szCs w:val="13"/>
              </w:rPr>
              <w:t xml:space="preserve">ΠΡΟΣΟΧΗ</w:t>
            </w:r>
          </w:p>
        </w:tc>
        <w:tc>
          <w:tcPr>
            <w:tcW w:w="105" w:type="pct"/>
            <w:tcBorders>
              <w:top w:val="nil"/>
              <w:left w:val="single" w:sz="4" w:space="0" w:color="auto"/>
              <w:bottom w:val="nil"/>
              <w:right w:val="nil"/>
            </w:tcBorders>
            <w:shd w:val="clear" w:color="auto" w:fill="FFFFFF"/>
            <w:tcMar>
              <w:left w:w="57" w:type="dxa"/>
            </w:tcMar>
          </w:tcPr>
          <w:p w14:paraId="42A439F6" w14:textId="77777777" w:rsidR="00235691" w:rsidRPr="00EC09CD" w:rsidRDefault="00235691" w:rsidP="0020018D">
            <w:pPr>
              <w:snapToGrid w:val="0"/>
              <w:jc w:val="both"/>
              <w:rPr>
                <w:color w:val="auto"/>
                <w:sz w:val="13"/>
                <w:szCs w:val="13"/>
                <w:lang w:eastAsia="zh-CN"/>
              </w:rPr>
            </w:pPr>
          </w:p>
        </w:tc>
        <w:tc>
          <w:tcPr>
            <w:tcW w:w="2456" w:type="pct"/>
            <w:vMerge/>
            <w:tcBorders>
              <w:left w:val="nil"/>
              <w:right w:val="nil"/>
            </w:tcBorders>
            <w:shd w:val="clear" w:color="auto" w:fill="FFFFFF"/>
            <w:tcMar>
              <w:left w:w="57" w:type="dxa"/>
            </w:tcMar>
          </w:tcPr>
          <w:p w14:paraId="315075A6" w14:textId="77777777" w:rsidR="00235691" w:rsidRPr="00EC09CD" w:rsidRDefault="00235691" w:rsidP="0020018D">
            <w:pPr>
              <w:snapToGrid w:val="0"/>
              <w:jc w:val="both"/>
              <w:rPr>
                <w:color w:val="auto"/>
                <w:sz w:val="13"/>
                <w:szCs w:val="13"/>
                <w:lang w:eastAsia="zh-CN"/>
              </w:rPr>
            </w:pPr>
          </w:p>
        </w:tc>
      </w:tr>
      <w:tr w:rsidR="00235691" w:rsidRPr="00EC09CD" w14:paraId="25EB461F" w14:textId="77777777" w:rsidTr="00452DE7">
        <w:tc>
          <w:tcPr>
            <w:tcW w:w="2439" w:type="pct"/>
            <w:gridSpan w:val="2"/>
            <w:tcBorders>
              <w:top w:val="single" w:sz="4" w:space="0" w:color="auto"/>
              <w:left w:val="single" w:sz="4" w:space="0" w:color="auto"/>
              <w:bottom w:val="single" w:sz="4" w:space="0" w:color="auto"/>
              <w:right w:val="nil"/>
            </w:tcBorders>
            <w:shd w:val="clear" w:color="auto" w:fill="FFFFFF"/>
            <w:tcMar>
              <w:left w:w="57" w:type="dxa"/>
            </w:tcMar>
            <w:vAlign w:val="bottom"/>
          </w:tcPr>
          <w:p w14:paraId="790FC1B5" w14:textId="4430BDAF" w:rsidR="00235691" w:rsidRPr="00EC09CD" w:rsidRDefault="00235691" w:rsidP="00235691">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3"/>
                <w:szCs w:val="13"/>
              </w:rPr>
            </w:pPr>
            <w:r xmlns:w="http://schemas.openxmlformats.org/wordprocessingml/2006/main" w:rsidRPr="00EC09CD">
              <w:rPr>
                <w:rStyle w:val="a6"/>
                <w:color w:val="000000"/>
                <w:sz w:val="13"/>
                <w:szCs w:val="13"/>
              </w:rPr>
              <w:t xml:space="preserve">Αφαιρέστε τα υπολείμματα τροφών από το φίλτρο για να αποτρέψετε τα βακτήρια που προκαλούν οσμές και πιθανά προβλήματα αποστράγγισης.</w:t>
            </w:r>
          </w:p>
        </w:tc>
        <w:tc>
          <w:tcPr>
            <w:tcW w:w="105" w:type="pct"/>
            <w:tcBorders>
              <w:top w:val="nil"/>
              <w:left w:val="single" w:sz="4" w:space="0" w:color="auto"/>
              <w:bottom w:val="nil"/>
              <w:right w:val="nil"/>
            </w:tcBorders>
            <w:shd w:val="clear" w:color="auto" w:fill="FFFFFF"/>
            <w:tcMar>
              <w:left w:w="57" w:type="dxa"/>
            </w:tcMar>
          </w:tcPr>
          <w:p w14:paraId="6C873A42" w14:textId="77777777" w:rsidR="00235691" w:rsidRPr="00EC09CD" w:rsidRDefault="00235691" w:rsidP="0020018D">
            <w:pPr>
              <w:snapToGrid w:val="0"/>
              <w:jc w:val="both"/>
              <w:rPr>
                <w:color w:val="auto"/>
                <w:sz w:val="13"/>
                <w:szCs w:val="13"/>
                <w:lang w:eastAsia="zh-CN"/>
              </w:rPr>
            </w:pPr>
          </w:p>
        </w:tc>
        <w:tc>
          <w:tcPr>
            <w:tcW w:w="2456" w:type="pct"/>
            <w:vMerge/>
            <w:tcBorders>
              <w:left w:val="nil"/>
              <w:bottom w:val="nil"/>
              <w:right w:val="nil"/>
            </w:tcBorders>
            <w:shd w:val="clear" w:color="auto" w:fill="FFFFFF"/>
            <w:tcMar>
              <w:left w:w="57" w:type="dxa"/>
            </w:tcMar>
          </w:tcPr>
          <w:p w14:paraId="1AD2D969" w14:textId="77777777" w:rsidR="00235691" w:rsidRPr="00EC09CD" w:rsidRDefault="00235691" w:rsidP="0020018D">
            <w:pPr>
              <w:snapToGrid w:val="0"/>
              <w:jc w:val="both"/>
              <w:rPr>
                <w:color w:val="auto"/>
                <w:sz w:val="13"/>
                <w:szCs w:val="13"/>
                <w:lang w:eastAsia="zh-CN"/>
              </w:rPr>
            </w:pPr>
          </w:p>
        </w:tc>
      </w:tr>
    </w:tbl>
    <w:p w14:paraId="746DB078" w14:textId="77777777" w:rsidR="00235691" w:rsidRPr="00EC09CD" w:rsidRDefault="00235691">
      <w:pPr>
        <w:widowControl/>
        <w:rPr>
          <w:color w:val="auto"/>
          <w:sz w:val="14"/>
          <w:szCs w:val="22"/>
        </w:rPr>
      </w:pPr>
      <w:r w:rsidRPr="00EC09CD">
        <w:rPr>
          <w:sz w:val="22"/>
          <w:szCs w:val="22"/>
        </w:rPr>
        <w:br w:type="page"/>
      </w:r>
    </w:p>
    <w:tbl>
      <w:tblPr>
        <w:tblW w:w="5000" w:type="pct"/>
        <w:tblCellMar>
          <w:top w:w="28" w:type="dxa"/>
          <w:left w:w="0" w:type="dxa"/>
          <w:bottom w:w="28" w:type="dxa"/>
          <w:right w:w="57" w:type="dxa"/>
        </w:tblCellMar>
        <w:tblLook w:val="0000" w:firstRow="0" w:lastRow="0" w:firstColumn="0" w:lastColumn="0" w:noHBand="0" w:noVBand="0"/>
      </w:tblPr>
      <w:tblGrid>
        <w:gridCol w:w="3872"/>
        <w:gridCol w:w="63"/>
        <w:gridCol w:w="2755"/>
      </w:tblGrid>
      <w:tr w:rsidR="0038584A" w:rsidRPr="00EC09CD" w14:paraId="0E26F5AE" w14:textId="77777777" w:rsidTr="00235691">
        <w:tc>
          <w:tcPr>
            <w:tcW w:w="2894" w:type="pct"/>
            <w:vMerge w:val="restart"/>
            <w:tcBorders>
              <w:top w:val="nil"/>
              <w:left w:val="nil"/>
              <w:bottom w:val="nil"/>
              <w:right w:val="nil"/>
            </w:tcBorders>
            <w:shd w:val="clear" w:color="auto" w:fill="FFFFFF"/>
          </w:tcPr>
          <w:p w14:paraId="38581687" w14:textId="77777777" w:rsidR="0038584A" w:rsidRPr="00EC09CD" w:rsidRDefault="0038584A" w:rsidP="00E06BF1">
            <w:pPr xmlns:w="http://schemas.openxmlformats.org/wordprocessingml/2006/main">
              <w:pStyle w:val="2"/>
              <w:rPr>
                <w:sz w:val="20"/>
                <w:szCs w:val="20"/>
              </w:rPr>
            </w:pPr>
            <w:bookmarkStart xmlns:w="http://schemas.openxmlformats.org/wordprocessingml/2006/main" w:id="42" w:name="_Toc213854324"/>
            <w:r xmlns:w="http://schemas.openxmlformats.org/wordprocessingml/2006/main" w:rsidRPr="00EC09CD">
              <w:rPr>
                <w:rStyle w:val="a6"/>
                <w:sz w:val="20"/>
                <w:szCs w:val="13"/>
              </w:rPr>
              <w:lastRenderedPageBreak xmlns:w="http://schemas.openxmlformats.org/wordprocessingml/2006/main"/>
            </w:r>
            <w:r xmlns:w="http://schemas.openxmlformats.org/wordprocessingml/2006/main" w:rsidRPr="00EC09CD">
              <w:rPr>
                <w:rStyle w:val="a6"/>
                <w:sz w:val="20"/>
                <w:szCs w:val="13"/>
              </w:rPr>
              <w:t xml:space="preserve">Καθαρισμός των ψεκαστήρων</w:t>
            </w:r>
            <w:bookmarkEnd xmlns:w="http://schemas.openxmlformats.org/wordprocessingml/2006/main" w:id="42"/>
          </w:p>
          <w:p w14:paraId="26650EC3" w14:textId="418888BB" w:rsidR="0038584A" w:rsidRPr="00EC09CD" w:rsidRDefault="0038584A" w:rsidP="00235691">
            <w:pPr xmlns:w="http://schemas.openxmlformats.org/wordprocessingml/2006/main">
              <w:pStyle w:val="a7"/>
              <w:shd w:val="clear" w:color="auto" w:fill="auto"/>
              <w:snapToGrid w:val="0"/>
              <w:spacing w:line="240" w:lineRule="auto"/>
              <w:jc w:val="both"/>
              <w:rPr>
                <w:sz w:val="14"/>
                <w:szCs w:val="14"/>
              </w:rPr>
            </w:pPr>
            <w:r xmlns:w="http://schemas.openxmlformats.org/wordprocessingml/2006/main" w:rsidRPr="00EC09CD">
              <w:rPr>
                <w:rStyle w:val="a6"/>
                <w:color w:val="000000"/>
                <w:sz w:val="14"/>
                <w:szCs w:val="13"/>
              </w:rPr>
              <w:t xml:space="preserve">Εάν το άνοιγμα του βραχίονα ψεκασμού είναι φραγμένο με υπολείμματα τροφών, τα πιάτα ενδέχεται να μην καθαρίζονται σωστά λόγω ακατάλληλου ψεκασμού νερού.</w:t>
            </w:r>
          </w:p>
          <w:p w14:paraId="0DF420E4" w14:textId="77777777" w:rsidR="0038584A" w:rsidRPr="00EC09CD" w:rsidRDefault="0038584A" w:rsidP="00235691">
            <w:pPr xmlns:w="http://schemas.openxmlformats.org/wordprocessingml/2006/main">
              <w:pStyle w:val="a7"/>
              <w:shd w:val="clear" w:color="auto" w:fill="auto"/>
              <w:snapToGrid w:val="0"/>
              <w:spacing w:line="240" w:lineRule="auto"/>
              <w:jc w:val="both"/>
              <w:rPr>
                <w:sz w:val="14"/>
                <w:szCs w:val="14"/>
              </w:rPr>
            </w:pPr>
            <w:r xmlns:w="http://schemas.openxmlformats.org/wordprocessingml/2006/main" w:rsidRPr="00EC09CD">
              <w:rPr>
                <w:rStyle w:val="a6"/>
                <w:color w:val="000000"/>
                <w:sz w:val="14"/>
                <w:szCs w:val="13"/>
              </w:rPr>
              <w:t xml:space="preserve">Συνιστάται να καθαρίζετε τον βραχίονα ψεκασμού κάθε δύο εβδομάδες.</w:t>
            </w:r>
          </w:p>
          <w:p w14:paraId="699E7A55" w14:textId="77777777" w:rsidR="0038584A" w:rsidRPr="00EC09CD" w:rsidRDefault="0038584A" w:rsidP="00235691">
            <w:pPr xmlns:w="http://schemas.openxmlformats.org/wordprocessingml/2006/main">
              <w:pStyle w:val="a7"/>
              <w:shd w:val="clear" w:color="auto" w:fill="auto"/>
              <w:snapToGrid w:val="0"/>
              <w:spacing w:line="240" w:lineRule="auto"/>
              <w:jc w:val="both"/>
              <w:rPr>
                <w:b/>
                <w:bCs/>
                <w:sz w:val="14"/>
                <w:szCs w:val="14"/>
              </w:rPr>
            </w:pPr>
            <w:r xmlns:w="http://schemas.openxmlformats.org/wordprocessingml/2006/main" w:rsidRPr="00EC09CD">
              <w:rPr>
                <w:rStyle w:val="a6"/>
                <w:b/>
                <w:color w:val="000000"/>
                <w:sz w:val="14"/>
                <w:szCs w:val="13"/>
              </w:rPr>
              <w:t xml:space="preserve">Καθαρισμός του κάτω βραχίονα ψεκασμού</w:t>
            </w:r>
          </w:p>
          <w:p w14:paraId="7FC7EEDC" w14:textId="77777777" w:rsidR="0038584A" w:rsidRPr="00EC09CD" w:rsidRDefault="0038584A" w:rsidP="00235691">
            <w:pPr xmlns:w="http://schemas.openxmlformats.org/wordprocessingml/2006/main">
              <w:pStyle w:val="a7"/>
              <w:numPr>
                <w:ilvl w:val="0"/>
                <w:numId w:val="58"/>
              </w:numPr>
              <w:shd w:val="clear" w:color="auto" w:fill="auto"/>
              <w:tabs>
                <w:tab w:val="left" w:pos="499"/>
              </w:tabs>
              <w:snapToGrid w:val="0"/>
              <w:spacing w:line="240" w:lineRule="auto"/>
              <w:ind w:left="426" w:hanging="426"/>
              <w:jc w:val="both"/>
              <w:rPr>
                <w:sz w:val="14"/>
                <w:szCs w:val="14"/>
              </w:rPr>
            </w:pPr>
            <w:r xmlns:w="http://schemas.openxmlformats.org/wordprocessingml/2006/main" w:rsidRPr="00EC09CD">
              <w:rPr>
                <w:rStyle w:val="a6"/>
                <w:color w:val="000000"/>
                <w:sz w:val="14"/>
                <w:szCs w:val="13"/>
              </w:rPr>
              <w:t xml:space="preserve">Βεβαιωθείτε ότι οι οπές ψεκασμού δεν είναι φραγμένες με υπολείμματα τροφών.</w:t>
            </w:r>
          </w:p>
          <w:p w14:paraId="342361E9" w14:textId="77777777" w:rsidR="0038584A" w:rsidRPr="00EC09CD" w:rsidRDefault="0038584A" w:rsidP="00235691">
            <w:pPr xmlns:w="http://schemas.openxmlformats.org/wordprocessingml/2006/main">
              <w:pStyle w:val="a7"/>
              <w:numPr>
                <w:ilvl w:val="0"/>
                <w:numId w:val="58"/>
              </w:numPr>
              <w:shd w:val="clear" w:color="auto" w:fill="auto"/>
              <w:tabs>
                <w:tab w:val="left" w:pos="492"/>
              </w:tabs>
              <w:snapToGrid w:val="0"/>
              <w:spacing w:line="240" w:lineRule="auto"/>
              <w:ind w:left="426" w:hanging="426"/>
              <w:jc w:val="both"/>
              <w:rPr>
                <w:sz w:val="14"/>
                <w:szCs w:val="14"/>
              </w:rPr>
            </w:pPr>
            <w:r xmlns:w="http://schemas.openxmlformats.org/wordprocessingml/2006/main" w:rsidRPr="00EC09CD">
              <w:rPr>
                <w:rStyle w:val="a6"/>
                <w:color w:val="000000"/>
                <w:sz w:val="14"/>
                <w:szCs w:val="13"/>
              </w:rPr>
              <w:t xml:space="preserve">Αφαιρέστε τυχόν υπολείμματα τροφών που φράζουν το άνοιγμα του βραχίονα ψεκασμού με μια καρφίτσα ή άλλο αιχμηρό εργαλείο.</w:t>
            </w:r>
          </w:p>
        </w:tc>
        <w:tc>
          <w:tcPr>
            <w:tcW w:w="47" w:type="pct"/>
            <w:tcBorders>
              <w:top w:val="nil"/>
              <w:left w:val="nil"/>
              <w:bottom w:val="nil"/>
              <w:right w:val="nil"/>
            </w:tcBorders>
            <w:shd w:val="clear" w:color="auto" w:fill="FFFFFF"/>
          </w:tcPr>
          <w:p w14:paraId="4C700860" w14:textId="77777777" w:rsidR="0038584A" w:rsidRPr="00EC09CD" w:rsidRDefault="0038584A" w:rsidP="0020018D">
            <w:pPr>
              <w:snapToGrid w:val="0"/>
              <w:jc w:val="both"/>
              <w:rPr>
                <w:color w:val="auto"/>
                <w:sz w:val="8"/>
                <w:szCs w:val="8"/>
                <w:lang w:eastAsia="zh-CN"/>
              </w:rPr>
            </w:pPr>
          </w:p>
        </w:tc>
        <w:tc>
          <w:tcPr>
            <w:tcW w:w="2059" w:type="pct"/>
            <w:tcBorders>
              <w:top w:val="nil"/>
              <w:left w:val="nil"/>
              <w:bottom w:val="nil"/>
              <w:right w:val="nil"/>
            </w:tcBorders>
            <w:shd w:val="clear" w:color="auto" w:fill="FFFFFF"/>
            <w:vAlign w:val="center"/>
          </w:tcPr>
          <w:p w14:paraId="00FE37D3" w14:textId="5F84B3D7" w:rsidR="0038584A" w:rsidRPr="00EC09CD" w:rsidRDefault="00452DE7" w:rsidP="00235691">
            <w:pPr xmlns:w="http://schemas.openxmlformats.org/wordprocessingml/2006/main">
              <w:pStyle w:val="a7"/>
              <w:numPr>
                <w:ilvl w:val="0"/>
                <w:numId w:val="59"/>
              </w:numPr>
              <w:shd w:val="clear" w:color="auto" w:fill="auto"/>
              <w:tabs>
                <w:tab w:val="left" w:pos="268"/>
              </w:tabs>
              <w:snapToGrid w:val="0"/>
              <w:spacing w:line="240" w:lineRule="auto"/>
              <w:ind w:left="244" w:hanging="244"/>
              <w:jc w:val="both"/>
              <w:rPr>
                <w:sz w:val="14"/>
                <w:szCs w:val="14"/>
              </w:rPr>
            </w:pPr>
            <w:r xmlns:w="http://schemas.openxmlformats.org/wordprocessingml/2006/main" w:rsidRPr="00EC09CD">
              <w:rPr>
                <w:rStyle w:val="a6"/>
                <w:color w:val="000000"/>
                <w:sz w:val="14"/>
                <w:szCs w:val="13"/>
              </w:rPr>
              <w:t xml:space="preserve">Καθαρίστε το άνοιγμα του βραχίονα ψεκασμού με τρεχούμενο νερό αφού αφαιρέσετε τα υπολείμματα τροφών.</w:t>
            </w:r>
          </w:p>
          <w:p w14:paraId="33B0512D" w14:textId="77777777" w:rsidR="0038584A" w:rsidRPr="00EC09CD" w:rsidRDefault="0038584A" w:rsidP="00235691">
            <w:pPr xmlns:w="http://schemas.openxmlformats.org/wordprocessingml/2006/main">
              <w:pStyle w:val="a7"/>
              <w:numPr>
                <w:ilvl w:val="0"/>
                <w:numId w:val="59"/>
              </w:numPr>
              <w:shd w:val="clear" w:color="auto" w:fill="auto"/>
              <w:tabs>
                <w:tab w:val="left" w:pos="272"/>
              </w:tabs>
              <w:snapToGrid w:val="0"/>
              <w:spacing w:line="240" w:lineRule="auto"/>
              <w:ind w:left="244" w:hanging="244"/>
              <w:jc w:val="both"/>
              <w:rPr>
                <w:sz w:val="14"/>
                <w:szCs w:val="14"/>
              </w:rPr>
            </w:pPr>
            <w:r xmlns:w="http://schemas.openxmlformats.org/wordprocessingml/2006/main" w:rsidRPr="00EC09CD">
              <w:rPr>
                <w:rStyle w:val="a6"/>
                <w:color w:val="000000"/>
                <w:sz w:val="14"/>
                <w:szCs w:val="13"/>
              </w:rPr>
              <w:t xml:space="preserve">Μετά τον καθαρισμό, τοποθετήστε ξανά τον μεσαίο βραχίονα ψεκασμού στη θέση του. Γυρίστε το παξιμάδι δεξιόστροφα για να βεβαιωθείτε ότι ασφαλίζει τον βραχίονα ψεκασμού στην αρχική του θέση.</w:t>
            </w:r>
          </w:p>
        </w:tc>
      </w:tr>
      <w:tr w:rsidR="00235691" w:rsidRPr="00EC09CD" w14:paraId="7D79CCA9" w14:textId="77777777" w:rsidTr="00235691">
        <w:tc>
          <w:tcPr>
            <w:tcW w:w="2894" w:type="pct"/>
            <w:vMerge/>
            <w:tcBorders>
              <w:top w:val="nil"/>
              <w:left w:val="nil"/>
              <w:bottom w:val="nil"/>
              <w:right w:val="nil"/>
            </w:tcBorders>
            <w:shd w:val="clear" w:color="auto" w:fill="FFFFFF"/>
            <w:vAlign w:val="center"/>
          </w:tcPr>
          <w:p w14:paraId="07ABDA63" w14:textId="77777777" w:rsidR="00235691" w:rsidRPr="00EC09CD" w:rsidRDefault="00235691" w:rsidP="0020018D">
            <w:pPr>
              <w:pStyle w:val="a7"/>
              <w:numPr>
                <w:ilvl w:val="0"/>
                <w:numId w:val="59"/>
              </w:numPr>
              <w:shd w:val="clear" w:color="auto" w:fill="auto"/>
              <w:tabs>
                <w:tab w:val="left" w:pos="272"/>
              </w:tabs>
              <w:snapToGrid w:val="0"/>
              <w:spacing w:line="240" w:lineRule="auto"/>
              <w:jc w:val="both"/>
              <w:rPr>
                <w:sz w:val="14"/>
                <w:szCs w:val="14"/>
              </w:rPr>
            </w:pPr>
          </w:p>
        </w:tc>
        <w:tc>
          <w:tcPr>
            <w:tcW w:w="47" w:type="pct"/>
            <w:tcBorders>
              <w:top w:val="nil"/>
              <w:left w:val="nil"/>
              <w:bottom w:val="nil"/>
              <w:right w:val="nil"/>
            </w:tcBorders>
            <w:shd w:val="clear" w:color="auto" w:fill="FFFFFF"/>
          </w:tcPr>
          <w:p w14:paraId="66E5AC57" w14:textId="77777777" w:rsidR="00235691" w:rsidRPr="00EC09CD" w:rsidRDefault="00235691" w:rsidP="0020018D">
            <w:pPr>
              <w:snapToGrid w:val="0"/>
              <w:jc w:val="both"/>
              <w:rPr>
                <w:color w:val="auto"/>
                <w:sz w:val="8"/>
                <w:szCs w:val="8"/>
                <w:lang w:eastAsia="zh-CN"/>
              </w:rPr>
            </w:pPr>
          </w:p>
        </w:tc>
        <w:tc>
          <w:tcPr>
            <w:tcW w:w="2059" w:type="pct"/>
            <w:vMerge w:val="restart"/>
            <w:tcBorders>
              <w:top w:val="nil"/>
              <w:left w:val="nil"/>
              <w:right w:val="nil"/>
            </w:tcBorders>
            <w:shd w:val="clear" w:color="auto" w:fill="FFFFFF"/>
          </w:tcPr>
          <w:p w14:paraId="141179C9" w14:textId="77777777" w:rsidR="00235691" w:rsidRPr="00FA067D" w:rsidRDefault="00235691" w:rsidP="00235691">
            <w:pPr>
              <w:snapToGrid w:val="0"/>
              <w:jc w:val="center"/>
              <w:rPr>
                <w:color w:val="auto"/>
                <w:sz w:val="2"/>
                <w:szCs w:val="2"/>
              </w:rPr>
            </w:pPr>
            <w:r w:rsidRPr="00EC09CD">
              <w:rPr>
                <w:noProof/>
                <w:color w:val="auto"/>
                <w:sz w:val="2"/>
                <w:szCs w:val="22"/>
              </w:rPr>
              <w:drawing>
                <wp:inline distT="0" distB="0" distL="0" distR="0" wp14:anchorId="45846F65" wp14:editId="2B87A86A">
                  <wp:extent cx="1732248" cy="993702"/>
                  <wp:effectExtent l="0" t="0" r="190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78">
                            <a:extLst>
                              <a:ext uri="{28A0092B-C50C-407E-A947-70E740481C1C}">
                                <a14:useLocalDpi xmlns:a14="http://schemas.microsoft.com/office/drawing/2010/main" val="0"/>
                              </a:ext>
                            </a:extLst>
                          </a:blip>
                          <a:srcRect l="16788" r="15834"/>
                          <a:stretch/>
                        </pic:blipFill>
                        <pic:spPr bwMode="auto">
                          <a:xfrm>
                            <a:off x="0" y="0"/>
                            <a:ext cx="1732375" cy="9937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35691" w:rsidRPr="00EC09CD" w14:paraId="5F04BCBB" w14:textId="77777777" w:rsidTr="00235691">
        <w:tc>
          <w:tcPr>
            <w:tcW w:w="2894" w:type="pct"/>
            <w:vMerge w:val="restart"/>
            <w:tcBorders>
              <w:top w:val="nil"/>
              <w:left w:val="nil"/>
              <w:bottom w:val="nil"/>
              <w:right w:val="nil"/>
            </w:tcBorders>
            <w:shd w:val="clear" w:color="auto" w:fill="FFFFFF"/>
          </w:tcPr>
          <w:p w14:paraId="44AD7BE3" w14:textId="77777777" w:rsidR="00235691" w:rsidRPr="00FA067D" w:rsidRDefault="00235691" w:rsidP="00235691">
            <w:pPr>
              <w:snapToGrid w:val="0"/>
              <w:jc w:val="center"/>
              <w:rPr>
                <w:color w:val="auto"/>
                <w:sz w:val="2"/>
                <w:szCs w:val="2"/>
              </w:rPr>
            </w:pPr>
            <w:r w:rsidRPr="00EC09CD">
              <w:rPr>
                <w:noProof/>
                <w:color w:val="auto"/>
                <w:sz w:val="2"/>
                <w:szCs w:val="22"/>
              </w:rPr>
              <w:drawing>
                <wp:inline distT="0" distB="0" distL="0" distR="0" wp14:anchorId="484E5E51" wp14:editId="17378C71">
                  <wp:extent cx="1090181" cy="1192340"/>
                  <wp:effectExtent l="0" t="0" r="0" b="825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79">
                            <a:extLst>
                              <a:ext uri="{28A0092B-C50C-407E-A947-70E740481C1C}">
                                <a14:useLocalDpi xmlns:a14="http://schemas.microsoft.com/office/drawing/2010/main" val="0"/>
                              </a:ext>
                            </a:extLst>
                          </a:blip>
                          <a:srcRect l="28266" r="27262"/>
                          <a:stretch/>
                        </pic:blipFill>
                        <pic:spPr bwMode="auto">
                          <a:xfrm>
                            <a:off x="0" y="0"/>
                            <a:ext cx="1090355" cy="11925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 w:type="pct"/>
            <w:tcBorders>
              <w:top w:val="nil"/>
              <w:left w:val="nil"/>
              <w:bottom w:val="nil"/>
              <w:right w:val="nil"/>
            </w:tcBorders>
            <w:shd w:val="clear" w:color="auto" w:fill="FFFFFF"/>
          </w:tcPr>
          <w:p w14:paraId="4E767D1E" w14:textId="77777777" w:rsidR="00235691" w:rsidRPr="00EC09CD" w:rsidRDefault="00235691" w:rsidP="0020018D">
            <w:pPr>
              <w:snapToGrid w:val="0"/>
              <w:jc w:val="both"/>
              <w:rPr>
                <w:color w:val="auto"/>
                <w:sz w:val="8"/>
                <w:szCs w:val="8"/>
                <w:lang w:eastAsia="zh-CN"/>
              </w:rPr>
            </w:pPr>
          </w:p>
        </w:tc>
        <w:tc>
          <w:tcPr>
            <w:tcW w:w="2059" w:type="pct"/>
            <w:vMerge/>
            <w:tcBorders>
              <w:left w:val="nil"/>
              <w:bottom w:val="nil"/>
              <w:right w:val="nil"/>
            </w:tcBorders>
            <w:shd w:val="clear" w:color="auto" w:fill="FFFFFF"/>
          </w:tcPr>
          <w:p w14:paraId="32AAD6F1" w14:textId="77777777" w:rsidR="00235691" w:rsidRPr="00EC09CD" w:rsidRDefault="00235691" w:rsidP="0020018D">
            <w:pPr>
              <w:snapToGrid w:val="0"/>
              <w:jc w:val="both"/>
              <w:rPr>
                <w:color w:val="auto"/>
                <w:sz w:val="8"/>
                <w:szCs w:val="8"/>
                <w:lang w:eastAsia="zh-CN"/>
              </w:rPr>
            </w:pPr>
          </w:p>
        </w:tc>
      </w:tr>
      <w:tr w:rsidR="0038584A" w:rsidRPr="00EC09CD" w14:paraId="603A13A6" w14:textId="77777777" w:rsidTr="00235691">
        <w:tc>
          <w:tcPr>
            <w:tcW w:w="2894" w:type="pct"/>
            <w:vMerge/>
            <w:tcBorders>
              <w:top w:val="nil"/>
              <w:left w:val="nil"/>
              <w:bottom w:val="nil"/>
              <w:right w:val="nil"/>
            </w:tcBorders>
            <w:shd w:val="clear" w:color="auto" w:fill="FFFFFF"/>
          </w:tcPr>
          <w:p w14:paraId="53C94253" w14:textId="77777777" w:rsidR="0038584A" w:rsidRPr="00EC09CD" w:rsidRDefault="0038584A" w:rsidP="0020018D">
            <w:pPr>
              <w:snapToGrid w:val="0"/>
              <w:jc w:val="both"/>
              <w:rPr>
                <w:color w:val="auto"/>
                <w:sz w:val="8"/>
                <w:szCs w:val="8"/>
                <w:lang w:eastAsia="zh-CN"/>
              </w:rPr>
            </w:pPr>
          </w:p>
        </w:tc>
        <w:tc>
          <w:tcPr>
            <w:tcW w:w="47" w:type="pct"/>
            <w:tcBorders>
              <w:top w:val="nil"/>
              <w:left w:val="nil"/>
              <w:bottom w:val="nil"/>
              <w:right w:val="nil"/>
            </w:tcBorders>
            <w:shd w:val="clear" w:color="auto" w:fill="FFFFFF"/>
          </w:tcPr>
          <w:p w14:paraId="6B0255AC" w14:textId="77777777" w:rsidR="0038584A" w:rsidRPr="00EC09CD" w:rsidRDefault="0038584A" w:rsidP="0020018D">
            <w:pPr>
              <w:snapToGrid w:val="0"/>
              <w:jc w:val="both"/>
              <w:rPr>
                <w:color w:val="auto"/>
                <w:sz w:val="8"/>
                <w:szCs w:val="8"/>
                <w:lang w:eastAsia="zh-CN"/>
              </w:rPr>
            </w:pPr>
          </w:p>
        </w:tc>
        <w:tc>
          <w:tcPr>
            <w:tcW w:w="2059" w:type="pct"/>
            <w:vMerge w:val="restart"/>
            <w:tcBorders>
              <w:top w:val="nil"/>
              <w:left w:val="nil"/>
              <w:bottom w:val="nil"/>
              <w:right w:val="nil"/>
            </w:tcBorders>
            <w:shd w:val="clear" w:color="auto" w:fill="FFFFFF"/>
          </w:tcPr>
          <w:p w14:paraId="539D9A6C" w14:textId="591A6545" w:rsidR="0038584A" w:rsidRPr="00EC09CD" w:rsidRDefault="0038584A" w:rsidP="00235691">
            <w:pPr xmlns:w="http://schemas.openxmlformats.org/wordprocessingml/2006/main">
              <w:pStyle w:val="a7"/>
              <w:numPr>
                <w:ilvl w:val="0"/>
                <w:numId w:val="59"/>
              </w:numPr>
              <w:shd w:val="clear" w:color="auto" w:fill="auto"/>
              <w:tabs>
                <w:tab w:val="left" w:pos="272"/>
              </w:tabs>
              <w:snapToGrid w:val="0"/>
              <w:spacing w:line="240" w:lineRule="auto"/>
              <w:ind w:left="244" w:hanging="244"/>
              <w:jc w:val="both"/>
              <w:rPr>
                <w:sz w:val="14"/>
                <w:szCs w:val="14"/>
              </w:rPr>
            </w:pPr>
            <w:r xmlns:w="http://schemas.openxmlformats.org/wordprocessingml/2006/main" w:rsidRPr="00EC09CD">
              <w:rPr>
                <w:rStyle w:val="a6"/>
                <w:color w:val="000000"/>
                <w:sz w:val="14"/>
                <w:szCs w:val="13"/>
              </w:rPr>
              <w:t xml:space="preserve">Μετά τη συναρμολόγηση, ελέγξτε ότι ο βραχίονας ψεκασμού περιστρέφεται ελεύθερα.</w:t>
            </w:r>
          </w:p>
        </w:tc>
      </w:tr>
      <w:tr w:rsidR="0038584A" w:rsidRPr="00EC09CD" w14:paraId="74F12FC3" w14:textId="77777777" w:rsidTr="00235691">
        <w:tc>
          <w:tcPr>
            <w:tcW w:w="2894" w:type="pct"/>
            <w:tcBorders>
              <w:top w:val="nil"/>
              <w:left w:val="nil"/>
              <w:bottom w:val="nil"/>
              <w:right w:val="nil"/>
            </w:tcBorders>
            <w:shd w:val="clear" w:color="auto" w:fill="FFFFFF"/>
            <w:vAlign w:val="center"/>
          </w:tcPr>
          <w:p w14:paraId="2F10AF28" w14:textId="77777777" w:rsidR="0038584A" w:rsidRPr="00EC09CD" w:rsidRDefault="0038584A" w:rsidP="0020018D">
            <w:pPr xmlns:w="http://schemas.openxmlformats.org/wordprocessingml/2006/main">
              <w:pStyle w:val="a7"/>
              <w:shd w:val="clear" w:color="auto" w:fill="auto"/>
              <w:snapToGrid w:val="0"/>
              <w:spacing w:line="240" w:lineRule="auto"/>
              <w:jc w:val="both"/>
              <w:rPr>
                <w:b/>
                <w:bCs/>
                <w:sz w:val="14"/>
                <w:szCs w:val="14"/>
              </w:rPr>
            </w:pPr>
            <w:r xmlns:w="http://schemas.openxmlformats.org/wordprocessingml/2006/main" w:rsidRPr="00EC09CD">
              <w:rPr>
                <w:rStyle w:val="a6"/>
                <w:b/>
                <w:color w:val="000000"/>
                <w:sz w:val="14"/>
                <w:szCs w:val="13"/>
              </w:rPr>
              <w:t xml:space="preserve">Καθαρισμός του μεσαίου βραχίονα ψεκασμού</w:t>
            </w:r>
          </w:p>
          <w:p w14:paraId="2E1C61EE" w14:textId="77777777" w:rsidR="0038584A" w:rsidRPr="00EC09CD" w:rsidRDefault="0038584A" w:rsidP="00235691">
            <w:pPr xmlns:w="http://schemas.openxmlformats.org/wordprocessingml/2006/main">
              <w:pStyle w:val="a7"/>
              <w:numPr>
                <w:ilvl w:val="0"/>
                <w:numId w:val="60"/>
              </w:numPr>
              <w:shd w:val="clear" w:color="auto" w:fill="auto"/>
              <w:tabs>
                <w:tab w:val="left" w:pos="499"/>
              </w:tabs>
              <w:snapToGrid w:val="0"/>
              <w:spacing w:line="240" w:lineRule="auto"/>
              <w:ind w:left="426" w:hanging="426"/>
              <w:jc w:val="both"/>
              <w:rPr>
                <w:sz w:val="14"/>
                <w:szCs w:val="14"/>
              </w:rPr>
            </w:pPr>
            <w:r xmlns:w="http://schemas.openxmlformats.org/wordprocessingml/2006/main" w:rsidRPr="00EC09CD">
              <w:rPr>
                <w:rStyle w:val="a6"/>
                <w:color w:val="000000"/>
                <w:sz w:val="14"/>
                <w:szCs w:val="13"/>
              </w:rPr>
              <w:t xml:space="preserve">Τραβήξτε την επάνω σχάρα πιάτων προς τα εμπρός και βεβαιωθείτε ότι οι οπές ψεκασμού δεν είναι φραγμένες από υπολείμματα τροφών.</w:t>
            </w:r>
          </w:p>
          <w:p w14:paraId="11E5BD7B" w14:textId="77777777" w:rsidR="0038584A" w:rsidRPr="00EC09CD" w:rsidRDefault="0038584A" w:rsidP="00235691">
            <w:pPr xmlns:w="http://schemas.openxmlformats.org/wordprocessingml/2006/main">
              <w:pStyle w:val="a7"/>
              <w:numPr>
                <w:ilvl w:val="0"/>
                <w:numId w:val="60"/>
              </w:numPr>
              <w:shd w:val="clear" w:color="auto" w:fill="auto"/>
              <w:tabs>
                <w:tab w:val="left" w:pos="492"/>
              </w:tabs>
              <w:snapToGrid w:val="0"/>
              <w:spacing w:line="240" w:lineRule="auto"/>
              <w:ind w:left="426" w:hanging="426"/>
              <w:jc w:val="both"/>
              <w:rPr>
                <w:sz w:val="14"/>
                <w:szCs w:val="14"/>
              </w:rPr>
            </w:pPr>
            <w:r xmlns:w="http://schemas.openxmlformats.org/wordprocessingml/2006/main" w:rsidRPr="00EC09CD">
              <w:rPr>
                <w:rStyle w:val="a6"/>
                <w:color w:val="000000"/>
                <w:sz w:val="14"/>
                <w:szCs w:val="13"/>
              </w:rPr>
              <w:t xml:space="preserve">Πριν τον καθαρισμό, περιστρέψτε το παξιμάδι στο κάτω μέρος του βραχίονα ψεκασμού αριστερόστροφα και τραβήξτε το προς τα κάτω για να αφαιρέσετε τον μεσαίο βραχίονα ψεκασμού.</w:t>
            </w:r>
          </w:p>
        </w:tc>
        <w:tc>
          <w:tcPr>
            <w:tcW w:w="47" w:type="pct"/>
            <w:tcBorders>
              <w:top w:val="nil"/>
              <w:left w:val="nil"/>
              <w:bottom w:val="nil"/>
              <w:right w:val="nil"/>
            </w:tcBorders>
            <w:shd w:val="clear" w:color="auto" w:fill="FFFFFF"/>
          </w:tcPr>
          <w:p w14:paraId="35A2DF3E" w14:textId="77777777" w:rsidR="0038584A" w:rsidRPr="00EC09CD" w:rsidRDefault="0038584A" w:rsidP="0020018D">
            <w:pPr>
              <w:snapToGrid w:val="0"/>
              <w:jc w:val="both"/>
              <w:rPr>
                <w:color w:val="auto"/>
                <w:sz w:val="8"/>
                <w:szCs w:val="8"/>
                <w:lang w:eastAsia="zh-CN"/>
              </w:rPr>
            </w:pPr>
          </w:p>
        </w:tc>
        <w:tc>
          <w:tcPr>
            <w:tcW w:w="2059" w:type="pct"/>
            <w:vMerge/>
            <w:tcBorders>
              <w:top w:val="nil"/>
              <w:left w:val="nil"/>
              <w:bottom w:val="nil"/>
              <w:right w:val="nil"/>
            </w:tcBorders>
            <w:shd w:val="clear" w:color="auto" w:fill="FFFFFF"/>
          </w:tcPr>
          <w:p w14:paraId="445B12E8" w14:textId="77777777" w:rsidR="0038584A" w:rsidRPr="00EC09CD" w:rsidRDefault="0038584A" w:rsidP="0020018D">
            <w:pPr>
              <w:snapToGrid w:val="0"/>
              <w:jc w:val="both"/>
              <w:rPr>
                <w:color w:val="auto"/>
                <w:sz w:val="8"/>
                <w:szCs w:val="8"/>
                <w:lang w:eastAsia="zh-CN"/>
              </w:rPr>
            </w:pPr>
          </w:p>
        </w:tc>
      </w:tr>
      <w:tr w:rsidR="0038584A" w:rsidRPr="00EC09CD" w14:paraId="3FD058A5" w14:textId="77777777" w:rsidTr="00235691">
        <w:tc>
          <w:tcPr>
            <w:tcW w:w="2894" w:type="pct"/>
            <w:tcBorders>
              <w:top w:val="nil"/>
              <w:left w:val="nil"/>
              <w:bottom w:val="nil"/>
              <w:right w:val="nil"/>
            </w:tcBorders>
            <w:shd w:val="clear" w:color="auto" w:fill="FFFFFF"/>
          </w:tcPr>
          <w:p w14:paraId="63C231BE" w14:textId="77777777" w:rsidR="0038584A" w:rsidRPr="00FA067D" w:rsidRDefault="001B0BEB" w:rsidP="00235691">
            <w:pPr>
              <w:snapToGrid w:val="0"/>
              <w:jc w:val="center"/>
              <w:rPr>
                <w:color w:val="auto"/>
                <w:sz w:val="2"/>
                <w:szCs w:val="2"/>
              </w:rPr>
            </w:pPr>
            <w:r w:rsidRPr="00EC09CD">
              <w:rPr>
                <w:noProof/>
                <w:color w:val="auto"/>
                <w:sz w:val="2"/>
                <w:szCs w:val="22"/>
              </w:rPr>
              <w:drawing>
                <wp:inline distT="0" distB="0" distL="0" distR="0" wp14:anchorId="6EC5D56B" wp14:editId="5DF3EA20">
                  <wp:extent cx="1726052" cy="834825"/>
                  <wp:effectExtent l="0" t="0" r="7620" b="381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80">
                            <a:extLst>
                              <a:ext uri="{28A0092B-C50C-407E-A947-70E740481C1C}">
                                <a14:useLocalDpi xmlns:a14="http://schemas.microsoft.com/office/drawing/2010/main" val="0"/>
                              </a:ext>
                            </a:extLst>
                          </a:blip>
                          <a:srcRect l="17378" r="12204"/>
                          <a:stretch/>
                        </pic:blipFill>
                        <pic:spPr bwMode="auto">
                          <a:xfrm>
                            <a:off x="0" y="0"/>
                            <a:ext cx="1726466" cy="835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 w:type="pct"/>
            <w:tcBorders>
              <w:top w:val="nil"/>
              <w:left w:val="nil"/>
              <w:bottom w:val="nil"/>
              <w:right w:val="nil"/>
            </w:tcBorders>
            <w:shd w:val="clear" w:color="auto" w:fill="FFFFFF"/>
          </w:tcPr>
          <w:p w14:paraId="2BFB2110" w14:textId="77777777" w:rsidR="0038584A" w:rsidRPr="00EC09CD" w:rsidRDefault="0038584A" w:rsidP="0020018D">
            <w:pPr>
              <w:snapToGrid w:val="0"/>
              <w:jc w:val="both"/>
              <w:rPr>
                <w:color w:val="auto"/>
                <w:sz w:val="8"/>
                <w:szCs w:val="8"/>
                <w:lang w:eastAsia="zh-CN"/>
              </w:rPr>
            </w:pPr>
          </w:p>
        </w:tc>
        <w:tc>
          <w:tcPr>
            <w:tcW w:w="2059" w:type="pct"/>
            <w:vMerge/>
            <w:tcBorders>
              <w:top w:val="nil"/>
              <w:left w:val="nil"/>
              <w:bottom w:val="nil"/>
              <w:right w:val="nil"/>
            </w:tcBorders>
            <w:shd w:val="clear" w:color="auto" w:fill="FFFFFF"/>
          </w:tcPr>
          <w:p w14:paraId="5C3030E3" w14:textId="77777777" w:rsidR="0038584A" w:rsidRPr="00EC09CD" w:rsidRDefault="0038584A" w:rsidP="0020018D">
            <w:pPr>
              <w:snapToGrid w:val="0"/>
              <w:jc w:val="both"/>
              <w:rPr>
                <w:color w:val="auto"/>
                <w:sz w:val="8"/>
                <w:szCs w:val="8"/>
                <w:lang w:eastAsia="zh-CN"/>
              </w:rPr>
            </w:pPr>
          </w:p>
        </w:tc>
      </w:tr>
      <w:tr w:rsidR="0038584A" w:rsidRPr="00EC09CD" w14:paraId="78D9CC4D" w14:textId="77777777" w:rsidTr="00235691">
        <w:tc>
          <w:tcPr>
            <w:tcW w:w="2894" w:type="pct"/>
            <w:tcBorders>
              <w:top w:val="nil"/>
              <w:left w:val="nil"/>
              <w:bottom w:val="nil"/>
              <w:right w:val="nil"/>
            </w:tcBorders>
            <w:shd w:val="clear" w:color="auto" w:fill="FFFFFF"/>
            <w:vAlign w:val="center"/>
          </w:tcPr>
          <w:p w14:paraId="36E58629" w14:textId="7B567631" w:rsidR="0038584A" w:rsidRPr="00EC09CD" w:rsidRDefault="0038584A" w:rsidP="00235691">
            <w:pPr xmlns:w="http://schemas.openxmlformats.org/wordprocessingml/2006/main">
              <w:pStyle w:val="a7"/>
              <w:numPr>
                <w:ilvl w:val="0"/>
                <w:numId w:val="60"/>
              </w:numPr>
              <w:shd w:val="clear" w:color="auto" w:fill="auto"/>
              <w:tabs>
                <w:tab w:val="left" w:pos="492"/>
              </w:tabs>
              <w:snapToGrid w:val="0"/>
              <w:spacing w:line="240" w:lineRule="auto"/>
              <w:ind w:left="426" w:hanging="426"/>
              <w:jc w:val="both"/>
              <w:rPr>
                <w:sz w:val="14"/>
                <w:szCs w:val="14"/>
              </w:rPr>
            </w:pPr>
            <w:r xmlns:w="http://schemas.openxmlformats.org/wordprocessingml/2006/main" w:rsidRPr="00EC09CD">
              <w:rPr>
                <w:rStyle w:val="a6"/>
                <w:color w:val="000000"/>
                <w:sz w:val="14"/>
                <w:szCs w:val="13"/>
              </w:rPr>
              <w:t xml:space="preserve">Αφαιρέστε τα υπολείμματα τροφών ξεπλένοντας ή κουνώντας τον βραχίονα ψεκασμού.</w:t>
            </w:r>
          </w:p>
          <w:p w14:paraId="1E58B308" w14:textId="63D451B6" w:rsidR="0038584A" w:rsidRPr="00EC09CD" w:rsidRDefault="0038584A" w:rsidP="00235691">
            <w:pPr xmlns:w="http://schemas.openxmlformats.org/wordprocessingml/2006/main">
              <w:pStyle w:val="a7"/>
              <w:numPr>
                <w:ilvl w:val="0"/>
                <w:numId w:val="60"/>
              </w:numPr>
              <w:shd w:val="clear" w:color="auto" w:fill="auto"/>
              <w:tabs>
                <w:tab w:val="left" w:pos="492"/>
              </w:tabs>
              <w:snapToGrid w:val="0"/>
              <w:spacing w:line="240" w:lineRule="auto"/>
              <w:ind w:left="426" w:hanging="426"/>
              <w:jc w:val="both"/>
              <w:rPr>
                <w:sz w:val="14"/>
                <w:szCs w:val="14"/>
              </w:rPr>
            </w:pPr>
            <w:r xmlns:w="http://schemas.openxmlformats.org/wordprocessingml/2006/main" w:rsidRPr="00EC09CD">
              <w:rPr>
                <w:rStyle w:val="a6"/>
                <w:color w:val="000000"/>
                <w:sz w:val="14"/>
                <w:szCs w:val="13"/>
              </w:rPr>
              <w:t xml:space="preserve">Αφαιρέστε τυχόν υπολείμματα τροφών που φράζουν το άνοιγμα του βραχίονα ψεκασμού με μια καρφίτσα ή άλλο αιχμηρό εργαλείο.</w:t>
            </w:r>
          </w:p>
        </w:tc>
        <w:tc>
          <w:tcPr>
            <w:tcW w:w="47" w:type="pct"/>
            <w:tcBorders>
              <w:top w:val="nil"/>
              <w:left w:val="nil"/>
              <w:bottom w:val="nil"/>
              <w:right w:val="nil"/>
            </w:tcBorders>
            <w:shd w:val="clear" w:color="auto" w:fill="FFFFFF"/>
          </w:tcPr>
          <w:p w14:paraId="4BD8EF1B" w14:textId="77777777" w:rsidR="0038584A" w:rsidRPr="00EC09CD" w:rsidRDefault="0038584A" w:rsidP="0020018D">
            <w:pPr>
              <w:snapToGrid w:val="0"/>
              <w:jc w:val="both"/>
              <w:rPr>
                <w:color w:val="auto"/>
                <w:sz w:val="8"/>
                <w:szCs w:val="8"/>
                <w:lang w:eastAsia="zh-CN"/>
              </w:rPr>
            </w:pPr>
          </w:p>
        </w:tc>
        <w:tc>
          <w:tcPr>
            <w:tcW w:w="2059" w:type="pct"/>
            <w:vMerge/>
            <w:tcBorders>
              <w:top w:val="nil"/>
              <w:left w:val="nil"/>
              <w:bottom w:val="nil"/>
              <w:right w:val="nil"/>
            </w:tcBorders>
            <w:shd w:val="clear" w:color="auto" w:fill="FFFFFF"/>
          </w:tcPr>
          <w:p w14:paraId="5C59B74C" w14:textId="77777777" w:rsidR="0038584A" w:rsidRPr="00EC09CD" w:rsidRDefault="0038584A" w:rsidP="0020018D">
            <w:pPr>
              <w:snapToGrid w:val="0"/>
              <w:jc w:val="both"/>
              <w:rPr>
                <w:color w:val="auto"/>
                <w:sz w:val="8"/>
                <w:szCs w:val="8"/>
                <w:lang w:eastAsia="zh-CN"/>
              </w:rPr>
            </w:pPr>
          </w:p>
        </w:tc>
      </w:tr>
      <w:tr w:rsidR="0038584A" w:rsidRPr="00EC09CD" w14:paraId="3DEF8469" w14:textId="77777777" w:rsidTr="00235691">
        <w:tc>
          <w:tcPr>
            <w:tcW w:w="2894" w:type="pct"/>
            <w:tcBorders>
              <w:top w:val="nil"/>
              <w:left w:val="nil"/>
              <w:bottom w:val="nil"/>
              <w:right w:val="nil"/>
            </w:tcBorders>
            <w:shd w:val="clear" w:color="auto" w:fill="FFFFFF"/>
          </w:tcPr>
          <w:p w14:paraId="567FA32D" w14:textId="77777777" w:rsidR="0038584A" w:rsidRPr="00FA067D" w:rsidRDefault="001B0BEB" w:rsidP="0020018D">
            <w:pPr>
              <w:snapToGrid w:val="0"/>
              <w:jc w:val="both"/>
              <w:rPr>
                <w:color w:val="auto"/>
                <w:sz w:val="2"/>
                <w:szCs w:val="2"/>
              </w:rPr>
            </w:pPr>
            <w:r w:rsidRPr="00EC09CD">
              <w:rPr>
                <w:noProof/>
                <w:color w:val="auto"/>
                <w:sz w:val="2"/>
                <w:szCs w:val="22"/>
              </w:rPr>
              <w:drawing>
                <wp:inline distT="0" distB="0" distL="0" distR="0" wp14:anchorId="373F2FE9" wp14:editId="0E1DE1C1">
                  <wp:extent cx="2451735" cy="95440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51735" cy="954405"/>
                          </a:xfrm>
                          <a:prstGeom prst="rect">
                            <a:avLst/>
                          </a:prstGeom>
                          <a:noFill/>
                          <a:ln>
                            <a:noFill/>
                          </a:ln>
                        </pic:spPr>
                      </pic:pic>
                    </a:graphicData>
                  </a:graphic>
                </wp:inline>
              </w:drawing>
            </w:r>
          </w:p>
        </w:tc>
        <w:tc>
          <w:tcPr>
            <w:tcW w:w="47" w:type="pct"/>
            <w:tcBorders>
              <w:top w:val="nil"/>
              <w:left w:val="nil"/>
              <w:bottom w:val="nil"/>
              <w:right w:val="nil"/>
            </w:tcBorders>
            <w:shd w:val="clear" w:color="auto" w:fill="FFFFFF"/>
          </w:tcPr>
          <w:p w14:paraId="79A3E344" w14:textId="77777777" w:rsidR="0038584A" w:rsidRPr="00EC09CD" w:rsidRDefault="0038584A" w:rsidP="0020018D">
            <w:pPr>
              <w:snapToGrid w:val="0"/>
              <w:jc w:val="both"/>
              <w:rPr>
                <w:color w:val="auto"/>
                <w:sz w:val="8"/>
                <w:szCs w:val="8"/>
                <w:lang w:eastAsia="zh-CN"/>
              </w:rPr>
            </w:pPr>
          </w:p>
        </w:tc>
        <w:tc>
          <w:tcPr>
            <w:tcW w:w="2059" w:type="pct"/>
            <w:vMerge/>
            <w:tcBorders>
              <w:top w:val="nil"/>
              <w:left w:val="nil"/>
              <w:bottom w:val="nil"/>
              <w:right w:val="nil"/>
            </w:tcBorders>
            <w:shd w:val="clear" w:color="auto" w:fill="FFFFFF"/>
          </w:tcPr>
          <w:p w14:paraId="1F529374" w14:textId="77777777" w:rsidR="0038584A" w:rsidRPr="00EC09CD" w:rsidRDefault="0038584A" w:rsidP="0020018D">
            <w:pPr>
              <w:snapToGrid w:val="0"/>
              <w:jc w:val="both"/>
              <w:rPr>
                <w:color w:val="auto"/>
                <w:sz w:val="8"/>
                <w:szCs w:val="8"/>
                <w:lang w:eastAsia="zh-CN"/>
              </w:rPr>
            </w:pPr>
          </w:p>
        </w:tc>
      </w:tr>
    </w:tbl>
    <w:p w14:paraId="3FABE999" w14:textId="77777777" w:rsidR="00235691" w:rsidRPr="00EC09CD" w:rsidRDefault="00235691" w:rsidP="0020018D">
      <w:pPr>
        <w:snapToGrid w:val="0"/>
        <w:jc w:val="both"/>
        <w:rPr>
          <w:sz w:val="22"/>
          <w:szCs w:val="22"/>
        </w:rPr>
      </w:pPr>
      <w:bookmarkStart w:id="43" w:name="bookmark13"/>
    </w:p>
    <w:p w14:paraId="03D69D3E" w14:textId="449F1FF2" w:rsidR="00235691" w:rsidRPr="00EC09CD" w:rsidRDefault="00235691">
      <w:pPr>
        <w:widowControl/>
        <w:rPr>
          <w:sz w:val="22"/>
          <w:szCs w:val="22"/>
        </w:rPr>
      </w:pPr>
    </w:p>
    <w:p w14:paraId="28B77D9F" w14:textId="5B5B0101" w:rsidR="0038584A" w:rsidRPr="00EC09CD" w:rsidRDefault="0038584A" w:rsidP="00542891">
      <w:pPr xmlns:w="http://schemas.openxmlformats.org/wordprocessingml/2006/main">
        <w:pStyle w:val="1"/>
        <w:rPr>
          <w:sz w:val="20"/>
          <w:szCs w:val="20"/>
        </w:rPr>
      </w:pPr>
      <w:bookmarkStart xmlns:w="http://schemas.openxmlformats.org/wordprocessingml/2006/main" w:id="44" w:name="_Toc213854325"/>
      <w:r xmlns:w="http://schemas.openxmlformats.org/wordprocessingml/2006/main" w:rsidRPr="00EC09CD">
        <w:rPr>
          <w:sz w:val="20"/>
          <w:szCs w:val="20"/>
        </w:rPr>
        <w:t xml:space="preserve">Αντιμετώπιση προβλημάτων</w:t>
      </w:r>
      <w:bookmarkEnd xmlns:w="http://schemas.openxmlformats.org/wordprocessingml/2006/main" w:id="43"/>
      <w:bookmarkEnd xmlns:w="http://schemas.openxmlformats.org/wordprocessingml/2006/main" w:id="44"/>
    </w:p>
    <w:p w14:paraId="4D426704" w14:textId="77777777" w:rsidR="00235691" w:rsidRPr="00EC09CD" w:rsidRDefault="00235691" w:rsidP="0020018D">
      <w:pPr>
        <w:snapToGrid w:val="0"/>
        <w:jc w:val="both"/>
        <w:rPr>
          <w:b/>
          <w:bCs/>
          <w:sz w:val="22"/>
          <w:szCs w:val="22"/>
        </w:rPr>
      </w:pPr>
    </w:p>
    <w:p w14:paraId="225B0F8F" w14:textId="79934E60" w:rsidR="0038584A" w:rsidRPr="00EC09CD" w:rsidRDefault="0038584A" w:rsidP="00E06BF1">
      <w:pPr xmlns:w="http://schemas.openxmlformats.org/wordprocessingml/2006/main">
        <w:pStyle w:val="2"/>
        <w:rPr>
          <w:sz w:val="20"/>
          <w:szCs w:val="20"/>
        </w:rPr>
      </w:pPr>
      <w:bookmarkStart xmlns:w="http://schemas.openxmlformats.org/wordprocessingml/2006/main" w:id="45" w:name="bookmark14"/>
      <w:bookmarkStart xmlns:w="http://schemas.openxmlformats.org/wordprocessingml/2006/main" w:id="46" w:name="_Toc213854326"/>
      <w:r xmlns:w="http://schemas.openxmlformats.org/wordprocessingml/2006/main" w:rsidRPr="00EC09CD">
        <w:rPr>
          <w:sz w:val="20"/>
          <w:szCs w:val="20"/>
        </w:rPr>
        <w:t xml:space="preserve">Συχνές ερωτήσεις: Συχνές ερωτήσεις</w:t>
      </w:r>
      <w:bookmarkEnd xmlns:w="http://schemas.openxmlformats.org/wordprocessingml/2006/main" w:id="45"/>
      <w:bookmarkEnd xmlns:w="http://schemas.openxmlformats.org/wordprocessingml/2006/main" w:id="46"/>
    </w:p>
    <w:p w14:paraId="2332B82E" w14:textId="77777777" w:rsidR="00235691" w:rsidRPr="00EC09CD" w:rsidRDefault="00235691" w:rsidP="0020018D">
      <w:pPr>
        <w:snapToGrid w:val="0"/>
        <w:jc w:val="both"/>
        <w:rPr>
          <w:b/>
          <w:bCs/>
          <w:sz w:val="22"/>
          <w:szCs w:val="22"/>
        </w:rPr>
      </w:pPr>
    </w:p>
    <w:p w14:paraId="1A70AFC7" w14:textId="77777777" w:rsidR="0038584A" w:rsidRPr="00EC09CD" w:rsidRDefault="0038584A" w:rsidP="0020018D">
      <w:pPr xmlns:w="http://schemas.openxmlformats.org/wordprocessingml/2006/main">
        <w:pStyle w:val="a4"/>
        <w:shd w:val="clear" w:color="auto" w:fill="auto"/>
        <w:snapToGrid w:val="0"/>
        <w:spacing w:line="240" w:lineRule="auto"/>
        <w:jc w:val="both"/>
        <w:rPr>
          <w:b/>
          <w:bCs/>
          <w:sz w:val="14"/>
          <w:szCs w:val="13"/>
        </w:rPr>
      </w:pPr>
      <w:r xmlns:w="http://schemas.openxmlformats.org/wordprocessingml/2006/main" w:rsidRPr="00EC09CD">
        <w:rPr>
          <w:rStyle w:val="Char0"/>
          <w:b/>
          <w:color w:val="000000"/>
          <w:sz w:val="14"/>
          <w:szCs w:val="13"/>
        </w:rPr>
        <w:t xml:space="preserve">Ερώτηση: Χρειάζεται αυτό το πλυντήριο πιάτων λαμπρυντικό;</w:t>
      </w:r>
    </w:p>
    <w:p w14:paraId="70141C10" w14:textId="77777777" w:rsidR="0038584A" w:rsidRPr="00EC09CD" w:rsidRDefault="0038584A" w:rsidP="0020018D">
      <w:pPr xmlns:w="http://schemas.openxmlformats.org/wordprocessingml/2006/main">
        <w:pStyle w:val="a4"/>
        <w:shd w:val="clear" w:color="auto" w:fill="auto"/>
        <w:snapToGrid w:val="0"/>
        <w:spacing w:line="240" w:lineRule="auto"/>
        <w:jc w:val="both"/>
        <w:rPr>
          <w:sz w:val="14"/>
          <w:szCs w:val="13"/>
        </w:rPr>
      </w:pPr>
      <w:r xmlns:w="http://schemas.openxmlformats.org/wordprocessingml/2006/main" w:rsidRPr="00EC09CD">
        <w:rPr>
          <w:rStyle w:val="Char0"/>
          <w:color w:val="000000"/>
          <w:sz w:val="14"/>
          <w:szCs w:val="13"/>
        </w:rPr>
        <w:t xml:space="preserve">Α: Συνιστάται ιδιαίτερα η χρήση λαμπρυντικού για να βελτιώσετε την απόδοση στεγνώματος του πλυντηρίου πιάτων σας. Διαφορετικά, ενδέχεται να παραμείνει νερό στα πιάτα και στο εσωτερικό του πλυντηρίου. Το λαμπρυντικό βοηθά να διασφαλιστεί ότι το μεγαλύτερο μέρος του νερού αφαιρείται από τα πιάτα στο τέλος του ξεβγάλματος και το φορτίο είναι έτοιμο για τον κύκλο στεγνώματος.</w:t>
      </w:r>
    </w:p>
    <w:p w14:paraId="4E85898C" w14:textId="77777777" w:rsidR="0038584A" w:rsidRPr="00EC09CD" w:rsidRDefault="0038584A" w:rsidP="0020018D">
      <w:pPr xmlns:w="http://schemas.openxmlformats.org/wordprocessingml/2006/main">
        <w:pStyle w:val="a4"/>
        <w:shd w:val="clear" w:color="auto" w:fill="auto"/>
        <w:snapToGrid w:val="0"/>
        <w:spacing w:line="240" w:lineRule="auto"/>
        <w:jc w:val="both"/>
        <w:rPr>
          <w:b/>
          <w:bCs/>
          <w:sz w:val="14"/>
          <w:szCs w:val="13"/>
        </w:rPr>
      </w:pPr>
      <w:r xmlns:w="http://schemas.openxmlformats.org/wordprocessingml/2006/main" w:rsidRPr="00EC09CD">
        <w:rPr>
          <w:rStyle w:val="Char0"/>
          <w:b/>
          <w:color w:val="000000"/>
          <w:sz w:val="14"/>
          <w:szCs w:val="13"/>
        </w:rPr>
        <w:t xml:space="preserve">Ερώτηση: Γιατί εμφανίζεται μια βρώμικη λευκή μεμβράνη στα πιάτα μου μετά το πλύσιμο;</w:t>
      </w:r>
    </w:p>
    <w:p w14:paraId="73FAA3E3" w14:textId="77777777" w:rsidR="0038584A" w:rsidRPr="00EC09CD" w:rsidRDefault="0038584A" w:rsidP="0020018D">
      <w:pPr xmlns:w="http://schemas.openxmlformats.org/wordprocessingml/2006/main">
        <w:pStyle w:val="a4"/>
        <w:shd w:val="clear" w:color="auto" w:fill="auto"/>
        <w:snapToGrid w:val="0"/>
        <w:spacing w:line="240" w:lineRule="auto"/>
        <w:jc w:val="both"/>
        <w:rPr>
          <w:sz w:val="14"/>
          <w:szCs w:val="13"/>
        </w:rPr>
      </w:pPr>
      <w:r xmlns:w="http://schemas.openxmlformats.org/wordprocessingml/2006/main" w:rsidRPr="00EC09CD">
        <w:rPr>
          <w:rStyle w:val="Char0"/>
          <w:color w:val="000000"/>
          <w:sz w:val="14"/>
          <w:szCs w:val="13"/>
        </w:rPr>
        <w:t xml:space="preserve">Α: Συνήθως προκαλείται από την αντίδραση των μετάλλων στο νερό με το απορρυπαντικό του πλυντηρίου πιάτων. Μην χρησιμοποιείτε υπερβολική ποσότητα απορρυπαντικού. Για τη συνιστώμενη ποσότητα απορρυπαντικού, ανατρέξτε στην ενότητα «Προσθήκη απορρυπαντικού στη θήκη». Αυτό το πλυντήριο χρησιμοποιεί λιγότερο νερό από ένα παραδοσιακό πλυντήριο πιάτων, επομένως η προσθήκη λαμπρυντικού θα βοηθήσει στην απομάκρυνση της μεμβράνης.</w:t>
      </w:r>
    </w:p>
    <w:p w14:paraId="716E281C" w14:textId="7F1B9672" w:rsidR="0038584A" w:rsidRPr="00EC09CD" w:rsidRDefault="0038584A" w:rsidP="0020018D">
      <w:pPr xmlns:w="http://schemas.openxmlformats.org/wordprocessingml/2006/main">
        <w:pStyle w:val="a4"/>
        <w:shd w:val="clear" w:color="auto" w:fill="auto"/>
        <w:snapToGrid w:val="0"/>
        <w:spacing w:line="240" w:lineRule="auto"/>
        <w:jc w:val="both"/>
        <w:rPr>
          <w:b/>
          <w:bCs/>
          <w:sz w:val="14"/>
          <w:szCs w:val="13"/>
        </w:rPr>
      </w:pPr>
      <w:r xmlns:w="http://schemas.openxmlformats.org/wordprocessingml/2006/main" w:rsidRPr="00EC09CD">
        <w:rPr>
          <w:rStyle w:val="Char0"/>
          <w:b/>
          <w:color w:val="000000"/>
          <w:sz w:val="14"/>
          <w:szCs w:val="13"/>
        </w:rPr>
        <w:t xml:space="preserve">Ερώτηση: Πώς μπορώ να αφαιρέσω τη λευκή μεμβράνη από το εσωτερικό της μηχανής;</w:t>
      </w:r>
    </w:p>
    <w:p w14:paraId="2A05A2B3" w14:textId="77777777" w:rsidR="0038584A" w:rsidRPr="00EC09CD" w:rsidRDefault="0038584A" w:rsidP="0020018D">
      <w:pPr xmlns:w="http://schemas.openxmlformats.org/wordprocessingml/2006/main">
        <w:pStyle w:val="a4"/>
        <w:shd w:val="clear" w:color="auto" w:fill="auto"/>
        <w:snapToGrid w:val="0"/>
        <w:spacing w:line="240" w:lineRule="auto"/>
        <w:jc w:val="both"/>
        <w:rPr>
          <w:sz w:val="14"/>
          <w:szCs w:val="13"/>
        </w:rPr>
      </w:pPr>
      <w:r xmlns:w="http://schemas.openxmlformats.org/wordprocessingml/2006/main" w:rsidRPr="00EC09CD">
        <w:rPr>
          <w:rStyle w:val="Char0"/>
          <w:color w:val="000000"/>
          <w:sz w:val="14"/>
          <w:szCs w:val="13"/>
        </w:rPr>
        <w:t xml:space="preserve">A: Βάλτε 3 κουταλιές της σούπας (40 γρ.) σκόνη κιτρικού οξέος στην κύρια θήκη απορρυπαντικού. Εκτελέστε το πρόγραμμα «Φροντίδα Πλυντηρίου» μία φορά χωρίς απορρυπαντικό.</w:t>
      </w:r>
    </w:p>
    <w:p w14:paraId="353F6F7D" w14:textId="0193DAC5" w:rsidR="0038584A" w:rsidRPr="00EC09CD" w:rsidRDefault="0038584A" w:rsidP="0020018D">
      <w:pPr xmlns:w="http://schemas.openxmlformats.org/wordprocessingml/2006/main">
        <w:pStyle w:val="a4"/>
        <w:shd w:val="clear" w:color="auto" w:fill="auto"/>
        <w:snapToGrid w:val="0"/>
        <w:spacing w:line="240" w:lineRule="auto"/>
        <w:jc w:val="both"/>
        <w:rPr>
          <w:b/>
          <w:bCs/>
          <w:sz w:val="14"/>
          <w:szCs w:val="13"/>
        </w:rPr>
      </w:pPr>
      <w:r xmlns:w="http://schemas.openxmlformats.org/wordprocessingml/2006/main" w:rsidRPr="00EC09CD">
        <w:rPr>
          <w:rStyle w:val="Char0"/>
          <w:b/>
          <w:color w:val="000000"/>
          <w:sz w:val="14"/>
          <w:szCs w:val="13"/>
        </w:rPr>
        <w:t xml:space="preserve">Ερώτηση: Γιατί ακούω ένα σφύριγμα από το πλυντήριο πιάτων;</w:t>
      </w:r>
    </w:p>
    <w:p w14:paraId="5DA4ECAB" w14:textId="77777777" w:rsidR="0038584A" w:rsidRPr="00EC09CD" w:rsidRDefault="0038584A" w:rsidP="0020018D">
      <w:pPr xmlns:w="http://schemas.openxmlformats.org/wordprocessingml/2006/main">
        <w:pStyle w:val="a4"/>
        <w:shd w:val="clear" w:color="auto" w:fill="auto"/>
        <w:snapToGrid w:val="0"/>
        <w:spacing w:line="240" w:lineRule="auto"/>
        <w:jc w:val="both"/>
        <w:rPr>
          <w:sz w:val="14"/>
          <w:szCs w:val="13"/>
        </w:rPr>
      </w:pPr>
      <w:r xmlns:w="http://schemas.openxmlformats.org/wordprocessingml/2006/main" w:rsidRPr="00EC09CD">
        <w:rPr>
          <w:rStyle w:val="Char0"/>
          <w:color w:val="000000"/>
          <w:sz w:val="14"/>
          <w:szCs w:val="13"/>
        </w:rPr>
        <w:t xml:space="preserve">Α: Είναι σημαντικό να προσδιορίσετε τη διάρκεια του θορύβου και την ώρα που εμφανίζεται (σε ποιο μέρος του κύκλου). Μπορεί να ακούσετε έναν συριστικό ήχο καθώς αναρροφάται νερό στο πλυντήριο πιάτων. Αυτό είναι φυσιολογικό. Εάν η πίεση του νερού είναι πολύ υψηλή, ο ήχος θα είναι πιο δυνατός. Επομένως, εάν ο θόρυβος είναι πολύ δυνατός, ίσως χρειαστεί να ρυθμίσετε τη βαλβίδα νερού για να μειώσετε την πίεση.</w:t>
      </w:r>
    </w:p>
    <w:p w14:paraId="1B18494B" w14:textId="77777777" w:rsidR="0038584A" w:rsidRPr="00EC09CD" w:rsidRDefault="0038584A" w:rsidP="0020018D">
      <w:pPr xmlns:w="http://schemas.openxmlformats.org/wordprocessingml/2006/main">
        <w:pStyle w:val="a4"/>
        <w:shd w:val="clear" w:color="auto" w:fill="auto"/>
        <w:snapToGrid w:val="0"/>
        <w:spacing w:line="240" w:lineRule="auto"/>
        <w:jc w:val="both"/>
        <w:rPr>
          <w:b/>
          <w:bCs/>
          <w:sz w:val="14"/>
          <w:szCs w:val="13"/>
        </w:rPr>
      </w:pPr>
      <w:r xmlns:w="http://schemas.openxmlformats.org/wordprocessingml/2006/main" w:rsidRPr="00EC09CD">
        <w:rPr>
          <w:rStyle w:val="Char0"/>
          <w:b/>
          <w:color w:val="000000"/>
          <w:sz w:val="14"/>
          <w:szCs w:val="13"/>
        </w:rPr>
        <w:t xml:space="preserve">Ερώτηση: Μπορεί αυτό το μηχάνημα να κάνει κύκλο "μόνο αποστράγγισης";</w:t>
      </w:r>
    </w:p>
    <w:p w14:paraId="0DC08EAD" w14:textId="77777777" w:rsidR="0038584A" w:rsidRPr="00EC09CD" w:rsidRDefault="0038584A" w:rsidP="0020018D">
      <w:pPr xmlns:w="http://schemas.openxmlformats.org/wordprocessingml/2006/main">
        <w:pStyle w:val="a4"/>
        <w:shd w:val="clear" w:color="auto" w:fill="auto"/>
        <w:snapToGrid w:val="0"/>
        <w:spacing w:line="240" w:lineRule="auto"/>
        <w:jc w:val="both"/>
        <w:rPr>
          <w:sz w:val="14"/>
          <w:szCs w:val="13"/>
        </w:rPr>
      </w:pPr>
      <w:r xmlns:w="http://schemas.openxmlformats.org/wordprocessingml/2006/main" w:rsidRPr="00EC09CD">
        <w:rPr>
          <w:rStyle w:val="Char0"/>
          <w:color w:val="000000"/>
          <w:sz w:val="14"/>
          <w:szCs w:val="13"/>
        </w:rPr>
        <w:t xml:space="preserve">Α: Για να αδειάσετε το συσσωρευμένο νερό, μπορείτε να πατήσετε παρατεταμένα το κουμπί Έναρξη/Παύση για 3 δευτερόλεπτα και το πρόγραμμα θα επανέλθει στην κατάσταση αποστράγγισης. Αφού αδειάσει το πλυντήριο πιάτων, η παροχή ρεύματος θα διακοπεί.</w:t>
      </w:r>
    </w:p>
    <w:p w14:paraId="2F2E40D1" w14:textId="77777777" w:rsidR="0038584A" w:rsidRPr="00EC09CD" w:rsidRDefault="0038584A" w:rsidP="0020018D">
      <w:pPr xmlns:w="http://schemas.openxmlformats.org/wordprocessingml/2006/main">
        <w:pStyle w:val="a4"/>
        <w:shd w:val="clear" w:color="auto" w:fill="auto"/>
        <w:snapToGrid w:val="0"/>
        <w:spacing w:line="240" w:lineRule="auto"/>
        <w:jc w:val="both"/>
        <w:rPr>
          <w:b/>
          <w:bCs/>
          <w:sz w:val="14"/>
          <w:szCs w:val="13"/>
        </w:rPr>
      </w:pPr>
      <w:r xmlns:w="http://schemas.openxmlformats.org/wordprocessingml/2006/main" w:rsidRPr="00EC09CD">
        <w:rPr>
          <w:rStyle w:val="Char0"/>
          <w:b/>
          <w:color w:val="000000"/>
          <w:sz w:val="14"/>
          <w:szCs w:val="13"/>
        </w:rPr>
        <w:t xml:space="preserve">Ερώτηση: Τι είναι η λειτουργία κλειδώματος ασφαλείας για παιδιά; Πώς ενεργοποιείται;</w:t>
      </w:r>
    </w:p>
    <w:p w14:paraId="1C794DB9" w14:textId="77777777" w:rsidR="0038584A" w:rsidRPr="00EC09CD" w:rsidRDefault="0038584A" w:rsidP="0020018D">
      <w:pPr xmlns:w="http://schemas.openxmlformats.org/wordprocessingml/2006/main">
        <w:pStyle w:val="a4"/>
        <w:shd w:val="clear" w:color="auto" w:fill="auto"/>
        <w:snapToGrid w:val="0"/>
        <w:spacing w:line="240" w:lineRule="auto"/>
        <w:jc w:val="both"/>
        <w:rPr>
          <w:sz w:val="14"/>
          <w:szCs w:val="13"/>
        </w:rPr>
      </w:pPr>
      <w:r xmlns:w="http://schemas.openxmlformats.org/wordprocessingml/2006/main" w:rsidRPr="00EC09CD">
        <w:rPr>
          <w:rStyle w:val="Char0"/>
          <w:color w:val="000000"/>
          <w:sz w:val="14"/>
          <w:szCs w:val="13"/>
        </w:rPr>
        <w:t xml:space="preserve">A: Το κλείδωμα ασφαλείας για παιδιά είναι μια λειτουργία που εμποδίζει την αλλαγή του χειριστηρίου κατά τη διάρκεια του προγράμματος. Δεν εμποδίζει το άνοιγμα της πόρτας ή την απενεργοποίηση της συσκευής. Για να την ενεργοποιήσετε ή να την απενεργοποιήσετε, μπορείτε να πατήσετε παρατεταμένα τα κουμπιά «Πρόγραμμα» και «Χρονοδιακόπτης με καθυστέρηση έναρξης» ταυτόχρονα για 3 δευτερόλεπτα.</w:t>
      </w:r>
    </w:p>
    <w:p w14:paraId="74A763BB" w14:textId="7FBB51BA" w:rsidR="0038584A" w:rsidRPr="00EC09CD" w:rsidRDefault="0038584A" w:rsidP="0020018D">
      <w:pPr xmlns:w="http://schemas.openxmlformats.org/wordprocessingml/2006/main">
        <w:pStyle w:val="a4"/>
        <w:shd w:val="clear" w:color="auto" w:fill="auto"/>
        <w:snapToGrid w:val="0"/>
        <w:spacing w:line="240" w:lineRule="auto"/>
        <w:jc w:val="both"/>
        <w:rPr>
          <w:b/>
          <w:bCs/>
          <w:sz w:val="14"/>
          <w:szCs w:val="13"/>
        </w:rPr>
      </w:pPr>
      <w:r xmlns:w="http://schemas.openxmlformats.org/wordprocessingml/2006/main" w:rsidRPr="00EC09CD">
        <w:rPr>
          <w:rStyle w:val="Char0"/>
          <w:b/>
          <w:color w:val="000000"/>
          <w:sz w:val="14"/>
          <w:szCs w:val="13"/>
        </w:rPr>
        <w:t xml:space="preserve">Ερώτηση: Πρέπει να πλύνω τα πιάτα πριν τα βάλω στο πλυντήριο πιάτων;</w:t>
      </w:r>
    </w:p>
    <w:p w14:paraId="54A9FF9C" w14:textId="77777777" w:rsidR="0038584A" w:rsidRPr="00EC09CD" w:rsidRDefault="0038584A" w:rsidP="0020018D">
      <w:pPr xmlns:w="http://schemas.openxmlformats.org/wordprocessingml/2006/main">
        <w:pStyle w:val="a4"/>
        <w:shd w:val="clear" w:color="auto" w:fill="auto"/>
        <w:snapToGrid w:val="0"/>
        <w:spacing w:line="240" w:lineRule="auto"/>
        <w:jc w:val="both"/>
        <w:rPr>
          <w:sz w:val="14"/>
          <w:szCs w:val="13"/>
        </w:rPr>
      </w:pPr>
      <w:r xmlns:w="http://schemas.openxmlformats.org/wordprocessingml/2006/main" w:rsidRPr="00EC09CD">
        <w:rPr>
          <w:rStyle w:val="Char0"/>
          <w:color w:val="000000"/>
          <w:sz w:val="14"/>
          <w:szCs w:val="13"/>
        </w:rPr>
        <w:t xml:space="preserve">Α: Όχι. Το πλυντήριο πιάτων μπορεί να πλύνει πιάτα χωρίς πρόπλυση.</w:t>
      </w:r>
    </w:p>
    <w:p w14:paraId="057C6B8C" w14:textId="113684CC" w:rsidR="00235691" w:rsidRPr="00EC09CD" w:rsidRDefault="00235691">
      <w:pPr>
        <w:widowControl/>
        <w:rPr>
          <w:sz w:val="22"/>
          <w:szCs w:val="22"/>
        </w:rPr>
      </w:pPr>
      <w:bookmarkStart w:id="47" w:name="bookmark15"/>
      <w:r w:rsidRPr="00EC09CD">
        <w:rPr>
          <w:sz w:val="22"/>
          <w:szCs w:val="22"/>
        </w:rPr>
        <w:br w:type="page"/>
      </w:r>
    </w:p>
    <w:p w14:paraId="18BFD51F" w14:textId="68F12099" w:rsidR="0038584A" w:rsidRPr="00EC09CD" w:rsidRDefault="0038584A" w:rsidP="00E06BF1">
      <w:pPr xmlns:w="http://schemas.openxmlformats.org/wordprocessingml/2006/main">
        <w:pStyle w:val="2"/>
        <w:rPr>
          <w:sz w:val="20"/>
          <w:szCs w:val="20"/>
        </w:rPr>
      </w:pPr>
      <w:bookmarkStart xmlns:w="http://schemas.openxmlformats.org/wordprocessingml/2006/main" w:id="48" w:name="_Toc213854327"/>
      <w:r xmlns:w="http://schemas.openxmlformats.org/wordprocessingml/2006/main" w:rsidRPr="00EC09CD">
        <w:rPr>
          <w:sz w:val="20"/>
          <w:szCs w:val="20"/>
        </w:rPr>
        <w:lastRenderedPageBreak xmlns:w="http://schemas.openxmlformats.org/wordprocessingml/2006/main"/>
      </w:r>
      <w:r xmlns:w="http://schemas.openxmlformats.org/wordprocessingml/2006/main" w:rsidRPr="00EC09CD">
        <w:rPr>
          <w:sz w:val="20"/>
          <w:szCs w:val="20"/>
        </w:rPr>
        <w:t xml:space="preserve">Αυτοέλεγχος</w:t>
      </w:r>
      <w:bookmarkEnd xmlns:w="http://schemas.openxmlformats.org/wordprocessingml/2006/main" w:id="47"/>
      <w:bookmarkEnd xmlns:w="http://schemas.openxmlformats.org/wordprocessingml/2006/main" w:id="48"/>
    </w:p>
    <w:p w14:paraId="35D8CD9B" w14:textId="77777777" w:rsidR="00235691" w:rsidRPr="00EC09CD" w:rsidRDefault="00235691" w:rsidP="0020018D">
      <w:pPr>
        <w:pStyle w:val="a4"/>
        <w:shd w:val="clear" w:color="auto" w:fill="auto"/>
        <w:snapToGrid w:val="0"/>
        <w:spacing w:line="240" w:lineRule="auto"/>
        <w:jc w:val="both"/>
        <w:rPr>
          <w:rStyle w:val="Char0"/>
          <w:rFonts w:cs="Arial"/>
          <w:color w:val="000000"/>
          <w:sz w:val="14"/>
          <w:szCs w:val="13"/>
          <w:lang w:eastAsia="en-US"/>
        </w:rPr>
      </w:pPr>
    </w:p>
    <w:p w14:paraId="125FCAC0" w14:textId="11424189" w:rsidR="0038584A" w:rsidRPr="00EC09CD" w:rsidRDefault="0038584A" w:rsidP="0020018D">
      <w:pPr xmlns:w="http://schemas.openxmlformats.org/wordprocessingml/2006/main">
        <w:pStyle w:val="a4"/>
        <w:shd w:val="clear" w:color="auto" w:fill="auto"/>
        <w:snapToGrid w:val="0"/>
        <w:spacing w:line="240" w:lineRule="auto"/>
        <w:jc w:val="both"/>
        <w:rPr>
          <w:sz w:val="14"/>
          <w:szCs w:val="13"/>
        </w:rPr>
      </w:pPr>
      <w:r xmlns:w="http://schemas.openxmlformats.org/wordprocessingml/2006/main" w:rsidRPr="00EC09CD">
        <w:rPr>
          <w:rStyle w:val="Char0"/>
          <w:color w:val="000000"/>
          <w:sz w:val="14"/>
          <w:szCs w:val="13"/>
        </w:rPr>
        <w:t xml:space="preserve">Αυτό το πλυντήριο είναι εξοπλισμένο με ένα αυτόματο σύστημα παρακολούθησης σφαλμάτων που ανιχνεύει και διαγιγνώσκει προβλήματα σε πρώιμο στάδιο. Εάν το πλυντήριο πιάτων σας δεν λειτουργεί σωστά ή δεν λειτουργεί καθόλου, ελέγξτε τις ακόλουθες οδηγίες πριν ζητήσετε σέρβις.</w:t>
      </w:r>
    </w:p>
    <w:tbl>
      <w:tblPr>
        <w:tblW w:w="5000" w:type="pct"/>
        <w:tblCellMar>
          <w:top w:w="28" w:type="dxa"/>
          <w:left w:w="0" w:type="dxa"/>
          <w:bottom w:w="28" w:type="dxa"/>
          <w:right w:w="57" w:type="dxa"/>
        </w:tblCellMar>
        <w:tblLook w:val="0000" w:firstRow="0" w:lastRow="0" w:firstColumn="0" w:lastColumn="0" w:noHBand="0" w:noVBand="0"/>
      </w:tblPr>
      <w:tblGrid>
        <w:gridCol w:w="2126"/>
        <w:gridCol w:w="12"/>
        <w:gridCol w:w="4542"/>
      </w:tblGrid>
      <w:tr w:rsidR="0038584A" w:rsidRPr="008363E9" w14:paraId="5A99A251" w14:textId="77777777" w:rsidTr="00191ABF">
        <w:trPr>
          <w:tblHeader/>
        </w:trPr>
        <w:tc>
          <w:tcPr>
            <w:tcW w:w="1596" w:type="pct"/>
            <w:gridSpan w:val="2"/>
            <w:tcBorders>
              <w:top w:val="single" w:sz="4" w:space="0" w:color="auto"/>
              <w:left w:val="single" w:sz="4" w:space="0" w:color="auto"/>
              <w:bottom w:val="nil"/>
              <w:right w:val="nil"/>
            </w:tcBorders>
            <w:shd w:val="clear" w:color="auto" w:fill="FFFFFF"/>
            <w:tcMar>
              <w:left w:w="57" w:type="dxa"/>
            </w:tcMar>
          </w:tcPr>
          <w:p w14:paraId="7FF1DBF9" w14:textId="77777777" w:rsidR="0038584A" w:rsidRPr="008363E9" w:rsidRDefault="0038584A" w:rsidP="00235691">
            <w:pPr xmlns:w="http://schemas.openxmlformats.org/wordprocessingml/2006/main">
              <w:pStyle w:val="a7"/>
              <w:shd w:val="clear" w:color="auto" w:fill="auto"/>
              <w:snapToGrid w:val="0"/>
              <w:spacing w:line="240" w:lineRule="auto"/>
              <w:jc w:val="center"/>
              <w:rPr>
                <w:b/>
                <w:bCs/>
                <w:sz w:val="12"/>
                <w:szCs w:val="11"/>
              </w:rPr>
            </w:pPr>
            <w:r xmlns:w="http://schemas.openxmlformats.org/wordprocessingml/2006/main" w:rsidRPr="008363E9">
              <w:rPr>
                <w:rStyle w:val="a6"/>
                <w:b/>
                <w:color w:val="000000"/>
                <w:sz w:val="12"/>
                <w:szCs w:val="11"/>
              </w:rPr>
              <w:t xml:space="preserve">Δυσλειτουργία</w:t>
            </w:r>
          </w:p>
        </w:tc>
        <w:tc>
          <w:tcPr>
            <w:tcW w:w="3404" w:type="pct"/>
            <w:tcBorders>
              <w:top w:val="single" w:sz="4" w:space="0" w:color="auto"/>
              <w:left w:val="single" w:sz="4" w:space="0" w:color="auto"/>
              <w:bottom w:val="nil"/>
              <w:right w:val="single" w:sz="4" w:space="0" w:color="auto"/>
            </w:tcBorders>
            <w:shd w:val="clear" w:color="auto" w:fill="FFFFFF"/>
            <w:tcMar>
              <w:left w:w="57" w:type="dxa"/>
            </w:tcMar>
          </w:tcPr>
          <w:p w14:paraId="7C90D072" w14:textId="77777777" w:rsidR="0038584A" w:rsidRPr="008363E9" w:rsidRDefault="0038584A" w:rsidP="00235691">
            <w:pPr xmlns:w="http://schemas.openxmlformats.org/wordprocessingml/2006/main">
              <w:pStyle w:val="a7"/>
              <w:shd w:val="clear" w:color="auto" w:fill="auto"/>
              <w:snapToGrid w:val="0"/>
              <w:spacing w:line="240" w:lineRule="auto"/>
              <w:jc w:val="center"/>
              <w:rPr>
                <w:b/>
                <w:bCs/>
                <w:sz w:val="12"/>
                <w:szCs w:val="11"/>
              </w:rPr>
            </w:pPr>
            <w:r xmlns:w="http://schemas.openxmlformats.org/wordprocessingml/2006/main" w:rsidRPr="008363E9">
              <w:rPr>
                <w:rStyle w:val="a6"/>
                <w:b/>
                <w:color w:val="000000"/>
                <w:sz w:val="12"/>
                <w:szCs w:val="11"/>
              </w:rPr>
              <w:t xml:space="preserve">Πιθανή αιτία και λύση</w:t>
            </w:r>
          </w:p>
        </w:tc>
      </w:tr>
      <w:tr w:rsidR="0038584A" w:rsidRPr="008363E9" w14:paraId="1BCE62A9" w14:textId="77777777" w:rsidTr="00FA067D">
        <w:tc>
          <w:tcPr>
            <w:tcW w:w="1596" w:type="pct"/>
            <w:gridSpan w:val="2"/>
            <w:vMerge w:val="restart"/>
            <w:tcBorders>
              <w:top w:val="single" w:sz="4" w:space="0" w:color="auto"/>
              <w:left w:val="single" w:sz="4" w:space="0" w:color="auto"/>
              <w:bottom w:val="nil"/>
              <w:right w:val="nil"/>
            </w:tcBorders>
            <w:shd w:val="clear" w:color="auto" w:fill="FFFFFF"/>
            <w:tcMar>
              <w:left w:w="57" w:type="dxa"/>
            </w:tcMar>
          </w:tcPr>
          <w:p w14:paraId="52F4F5D6"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Το πλυντήριο πιάτων δεν λειτουργεί.</w:t>
            </w:r>
          </w:p>
        </w:tc>
        <w:tc>
          <w:tcPr>
            <w:tcW w:w="3404" w:type="pct"/>
            <w:tcBorders>
              <w:top w:val="single" w:sz="4" w:space="0" w:color="auto"/>
              <w:left w:val="single" w:sz="4" w:space="0" w:color="auto"/>
              <w:bottom w:val="nil"/>
              <w:right w:val="single" w:sz="4" w:space="0" w:color="auto"/>
            </w:tcBorders>
            <w:shd w:val="clear" w:color="auto" w:fill="FFFFFF"/>
            <w:tcMar>
              <w:left w:w="57" w:type="dxa"/>
            </w:tcMar>
          </w:tcPr>
          <w:p w14:paraId="1A87E89D"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Δεν έχει πατηθεί το κουμπί έναρξης.</w:t>
            </w:r>
          </w:p>
          <w:p w14:paraId="6AF388A7" w14:textId="0D3F74C2"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1"/>
              </w:rPr>
            </w:pPr>
            <w:r xmlns:w="http://schemas.openxmlformats.org/wordprocessingml/2006/main" w:rsidRPr="008363E9">
              <w:rPr>
                <w:rStyle w:val="a6"/>
                <w:color w:val="000000"/>
                <w:sz w:val="12"/>
                <w:szCs w:val="11"/>
              </w:rPr>
              <w:t xml:space="preserve">Πατήστε το κουμπί έναρξης.</w:t>
            </w:r>
          </w:p>
        </w:tc>
      </w:tr>
      <w:tr w:rsidR="0038584A" w:rsidRPr="008363E9" w14:paraId="5D6F6AAF" w14:textId="77777777" w:rsidTr="00FA067D">
        <w:tc>
          <w:tcPr>
            <w:tcW w:w="1596" w:type="pct"/>
            <w:gridSpan w:val="2"/>
            <w:vMerge/>
            <w:tcBorders>
              <w:top w:val="nil"/>
              <w:left w:val="single" w:sz="4" w:space="0" w:color="auto"/>
              <w:bottom w:val="nil"/>
              <w:right w:val="nil"/>
            </w:tcBorders>
            <w:shd w:val="clear" w:color="auto" w:fill="FFFFFF"/>
            <w:tcMar>
              <w:left w:w="57" w:type="dxa"/>
            </w:tcMar>
          </w:tcPr>
          <w:p w14:paraId="57ABA7C3" w14:textId="77777777" w:rsidR="0038584A" w:rsidRPr="008363E9" w:rsidRDefault="0038584A" w:rsidP="0020018D">
            <w:pPr>
              <w:pStyle w:val="a7"/>
              <w:shd w:val="clear" w:color="auto" w:fill="auto"/>
              <w:snapToGrid w:val="0"/>
              <w:spacing w:line="240" w:lineRule="auto"/>
              <w:jc w:val="both"/>
              <w:rPr>
                <w:b/>
                <w:bCs/>
                <w:sz w:val="12"/>
                <w:szCs w:val="11"/>
              </w:rPr>
            </w:pPr>
          </w:p>
        </w:tc>
        <w:tc>
          <w:tcPr>
            <w:tcW w:w="3404" w:type="pct"/>
            <w:tcBorders>
              <w:top w:val="single" w:sz="4" w:space="0" w:color="auto"/>
              <w:left w:val="single" w:sz="4" w:space="0" w:color="auto"/>
              <w:bottom w:val="nil"/>
              <w:right w:val="single" w:sz="4" w:space="0" w:color="auto"/>
            </w:tcBorders>
            <w:shd w:val="clear" w:color="auto" w:fill="FFFFFF"/>
            <w:tcMar>
              <w:left w:w="57" w:type="dxa"/>
            </w:tcMar>
            <w:vAlign w:val="bottom"/>
          </w:tcPr>
          <w:p w14:paraId="6F4FD0C8"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Η πόρτα δεν είναι εντελώς κλειστή.</w:t>
            </w:r>
          </w:p>
          <w:p w14:paraId="64098CE7" w14:textId="77C46ACD"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1"/>
              </w:rPr>
            </w:pPr>
            <w:r xmlns:w="http://schemas.openxmlformats.org/wordprocessingml/2006/main" w:rsidRPr="008363E9">
              <w:rPr>
                <w:rStyle w:val="a6"/>
                <w:color w:val="000000"/>
                <w:sz w:val="12"/>
                <w:szCs w:val="11"/>
              </w:rPr>
              <w:t xml:space="preserve">Βεβαιωθείτε ότι η πόρτα είναι εντελώς κλειστή και κλειδωμένη.</w:t>
            </w:r>
          </w:p>
        </w:tc>
      </w:tr>
      <w:tr w:rsidR="0038584A" w:rsidRPr="008363E9" w14:paraId="34E74C70" w14:textId="77777777" w:rsidTr="00FA067D">
        <w:tc>
          <w:tcPr>
            <w:tcW w:w="1596" w:type="pct"/>
            <w:gridSpan w:val="2"/>
            <w:vMerge/>
            <w:tcBorders>
              <w:top w:val="nil"/>
              <w:left w:val="single" w:sz="4" w:space="0" w:color="auto"/>
              <w:bottom w:val="nil"/>
              <w:right w:val="nil"/>
            </w:tcBorders>
            <w:shd w:val="clear" w:color="auto" w:fill="FFFFFF"/>
            <w:tcMar>
              <w:left w:w="57" w:type="dxa"/>
            </w:tcMar>
          </w:tcPr>
          <w:p w14:paraId="165CA394" w14:textId="77777777" w:rsidR="0038584A" w:rsidRPr="008363E9" w:rsidRDefault="0038584A" w:rsidP="0020018D">
            <w:pPr>
              <w:pStyle w:val="a7"/>
              <w:shd w:val="clear" w:color="auto" w:fill="auto"/>
              <w:snapToGrid w:val="0"/>
              <w:spacing w:line="240" w:lineRule="auto"/>
              <w:jc w:val="both"/>
              <w:rPr>
                <w:b/>
                <w:bCs/>
                <w:sz w:val="12"/>
                <w:szCs w:val="11"/>
              </w:rPr>
            </w:pPr>
          </w:p>
        </w:tc>
        <w:tc>
          <w:tcPr>
            <w:tcW w:w="3404" w:type="pct"/>
            <w:tcBorders>
              <w:top w:val="single" w:sz="4" w:space="0" w:color="auto"/>
              <w:left w:val="single" w:sz="4" w:space="0" w:color="auto"/>
              <w:bottom w:val="nil"/>
              <w:right w:val="single" w:sz="4" w:space="0" w:color="auto"/>
            </w:tcBorders>
            <w:shd w:val="clear" w:color="auto" w:fill="FFFFFF"/>
            <w:tcMar>
              <w:left w:w="57" w:type="dxa"/>
            </w:tcMar>
            <w:vAlign w:val="bottom"/>
          </w:tcPr>
          <w:p w14:paraId="182DF80B" w14:textId="77777777" w:rsidR="00F23786" w:rsidRPr="008363E9" w:rsidRDefault="0038584A" w:rsidP="0020018D">
            <w:pPr xmlns:w="http://schemas.openxmlformats.org/wordprocessingml/2006/main">
              <w:pStyle w:val="a7"/>
              <w:shd w:val="clear" w:color="auto" w:fill="auto"/>
              <w:snapToGrid w:val="0"/>
              <w:spacing w:line="240" w:lineRule="auto"/>
              <w:jc w:val="both"/>
              <w:rPr>
                <w:rStyle w:val="a6"/>
                <w:rFonts w:cs="Arial"/>
                <w:b/>
                <w:bCs/>
                <w:color w:val="000000"/>
                <w:sz w:val="12"/>
                <w:szCs w:val="11"/>
              </w:rPr>
            </w:pPr>
            <w:r xmlns:w="http://schemas.openxmlformats.org/wordprocessingml/2006/main" w:rsidRPr="008363E9">
              <w:rPr>
                <w:rStyle w:val="a6"/>
                <w:b/>
                <w:color w:val="000000"/>
                <w:sz w:val="12"/>
                <w:szCs w:val="11"/>
              </w:rPr>
              <w:t xml:space="preserve">Το τροφοδοτικό ή το καλώδιο τροφοδοσίας δεν είναι συνδεδεμένο.</w:t>
            </w:r>
          </w:p>
          <w:p w14:paraId="7AFC1CBC" w14:textId="41EA7D4F"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1"/>
              </w:rPr>
            </w:pPr>
            <w:r xmlns:w="http://schemas.openxmlformats.org/wordprocessingml/2006/main" w:rsidRPr="008363E9">
              <w:rPr>
                <w:rStyle w:val="a6"/>
                <w:color w:val="000000"/>
                <w:sz w:val="12"/>
                <w:szCs w:val="11"/>
              </w:rPr>
              <w:t xml:space="preserve">Συνδέστε σωστά το καλώδιο τροφοδοσίας ή το τροφοδοτικό.</w:t>
            </w:r>
          </w:p>
        </w:tc>
      </w:tr>
      <w:tr w:rsidR="0038584A" w:rsidRPr="008363E9" w14:paraId="11403D33" w14:textId="77777777" w:rsidTr="00FA067D">
        <w:tc>
          <w:tcPr>
            <w:tcW w:w="1596" w:type="pct"/>
            <w:gridSpan w:val="2"/>
            <w:vMerge/>
            <w:tcBorders>
              <w:top w:val="nil"/>
              <w:left w:val="single" w:sz="4" w:space="0" w:color="auto"/>
              <w:bottom w:val="nil"/>
              <w:right w:val="nil"/>
            </w:tcBorders>
            <w:shd w:val="clear" w:color="auto" w:fill="FFFFFF"/>
            <w:tcMar>
              <w:left w:w="57" w:type="dxa"/>
            </w:tcMar>
          </w:tcPr>
          <w:p w14:paraId="286C2D25" w14:textId="77777777" w:rsidR="0038584A" w:rsidRPr="008363E9" w:rsidRDefault="0038584A" w:rsidP="0020018D">
            <w:pPr>
              <w:pStyle w:val="a7"/>
              <w:shd w:val="clear" w:color="auto" w:fill="auto"/>
              <w:snapToGrid w:val="0"/>
              <w:spacing w:line="240" w:lineRule="auto"/>
              <w:jc w:val="both"/>
              <w:rPr>
                <w:b/>
                <w:bCs/>
                <w:sz w:val="12"/>
                <w:szCs w:val="11"/>
              </w:rPr>
            </w:pPr>
          </w:p>
        </w:tc>
        <w:tc>
          <w:tcPr>
            <w:tcW w:w="3404" w:type="pct"/>
            <w:tcBorders>
              <w:top w:val="single" w:sz="4" w:space="0" w:color="auto"/>
              <w:left w:val="single" w:sz="4" w:space="0" w:color="auto"/>
              <w:bottom w:val="nil"/>
              <w:right w:val="single" w:sz="4" w:space="0" w:color="auto"/>
            </w:tcBorders>
            <w:shd w:val="clear" w:color="auto" w:fill="FFFFFF"/>
            <w:tcMar>
              <w:left w:w="57" w:type="dxa"/>
            </w:tcMar>
            <w:vAlign w:val="bottom"/>
          </w:tcPr>
          <w:p w14:paraId="590CB0B8"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Καμένη ασφάλεια ή ενεργοποιημένος διακόπτης κυκλώματος.</w:t>
            </w:r>
          </w:p>
          <w:p w14:paraId="56E4593C" w14:textId="40061026"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1"/>
              </w:rPr>
            </w:pPr>
            <w:r xmlns:w="http://schemas.openxmlformats.org/wordprocessingml/2006/main" w:rsidRPr="008363E9">
              <w:rPr>
                <w:rStyle w:val="a6"/>
                <w:color w:val="000000"/>
                <w:sz w:val="12"/>
                <w:szCs w:val="11"/>
              </w:rPr>
              <w:t xml:space="preserve">Αντικαταστήστε την ασφάλεια ή επαναφέρετε τον ασφαλειοδιακόπτη.</w:t>
            </w:r>
          </w:p>
        </w:tc>
      </w:tr>
      <w:tr w:rsidR="0038584A" w:rsidRPr="008363E9" w14:paraId="1687AF99" w14:textId="77777777" w:rsidTr="00FA067D">
        <w:tc>
          <w:tcPr>
            <w:tcW w:w="1596" w:type="pct"/>
            <w:gridSpan w:val="2"/>
            <w:vMerge/>
            <w:tcBorders>
              <w:top w:val="nil"/>
              <w:left w:val="single" w:sz="4" w:space="0" w:color="auto"/>
              <w:bottom w:val="nil"/>
              <w:right w:val="nil"/>
            </w:tcBorders>
            <w:shd w:val="clear" w:color="auto" w:fill="FFFFFF"/>
            <w:tcMar>
              <w:left w:w="57" w:type="dxa"/>
            </w:tcMar>
          </w:tcPr>
          <w:p w14:paraId="68787E4E" w14:textId="77777777" w:rsidR="0038584A" w:rsidRPr="008363E9" w:rsidRDefault="0038584A" w:rsidP="0020018D">
            <w:pPr>
              <w:pStyle w:val="a7"/>
              <w:shd w:val="clear" w:color="auto" w:fill="auto"/>
              <w:snapToGrid w:val="0"/>
              <w:spacing w:line="240" w:lineRule="auto"/>
              <w:jc w:val="both"/>
              <w:rPr>
                <w:b/>
                <w:bCs/>
                <w:sz w:val="12"/>
                <w:szCs w:val="11"/>
              </w:rPr>
            </w:pPr>
          </w:p>
        </w:tc>
        <w:tc>
          <w:tcPr>
            <w:tcW w:w="3404" w:type="pct"/>
            <w:tcBorders>
              <w:top w:val="single" w:sz="4" w:space="0" w:color="auto"/>
              <w:left w:val="single" w:sz="4" w:space="0" w:color="auto"/>
              <w:bottom w:val="nil"/>
              <w:right w:val="single" w:sz="4" w:space="0" w:color="auto"/>
            </w:tcBorders>
            <w:shd w:val="clear" w:color="auto" w:fill="FFFFFF"/>
            <w:tcMar>
              <w:left w:w="57" w:type="dxa"/>
            </w:tcMar>
          </w:tcPr>
          <w:p w14:paraId="60C8D298" w14:textId="77777777" w:rsidR="00F23786" w:rsidRPr="008363E9" w:rsidRDefault="0038584A" w:rsidP="0020018D">
            <w:pPr xmlns:w="http://schemas.openxmlformats.org/wordprocessingml/2006/main">
              <w:pStyle w:val="a7"/>
              <w:shd w:val="clear" w:color="auto" w:fill="auto"/>
              <w:snapToGrid w:val="0"/>
              <w:spacing w:line="240" w:lineRule="auto"/>
              <w:jc w:val="both"/>
              <w:rPr>
                <w:rStyle w:val="a6"/>
                <w:rFonts w:cs="Arial"/>
                <w:b/>
                <w:bCs/>
                <w:color w:val="000000"/>
                <w:sz w:val="12"/>
                <w:szCs w:val="11"/>
              </w:rPr>
            </w:pPr>
            <w:r xmlns:w="http://schemas.openxmlformats.org/wordprocessingml/2006/main" w:rsidRPr="008363E9">
              <w:rPr>
                <w:rStyle w:val="a6"/>
                <w:b/>
                <w:color w:val="000000"/>
                <w:sz w:val="12"/>
                <w:szCs w:val="11"/>
              </w:rPr>
              <w:t xml:space="preserve">Το κλείδωμα ασφαλείας για παιδιά είναι ενεργοποιημένο.</w:t>
            </w:r>
          </w:p>
          <w:p w14:paraId="719259B0" w14:textId="2418AC49"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1"/>
              </w:rPr>
            </w:pPr>
            <w:r xmlns:w="http://schemas.openxmlformats.org/wordprocessingml/2006/main" w:rsidRPr="008363E9">
              <w:rPr>
                <w:rStyle w:val="a6"/>
                <w:color w:val="000000"/>
                <w:sz w:val="12"/>
                <w:szCs w:val="11"/>
              </w:rPr>
              <w:t xml:space="preserve">Απενεργοποιήστε το κλείδωμα ασφαλείας για παιδιά.</w:t>
            </w:r>
          </w:p>
        </w:tc>
      </w:tr>
      <w:tr w:rsidR="0038584A" w:rsidRPr="008363E9" w14:paraId="4E4EBBFC" w14:textId="77777777" w:rsidTr="00FA067D">
        <w:tc>
          <w:tcPr>
            <w:tcW w:w="1596" w:type="pct"/>
            <w:gridSpan w:val="2"/>
            <w:vMerge w:val="restart"/>
            <w:tcBorders>
              <w:top w:val="single" w:sz="4" w:space="0" w:color="auto"/>
              <w:left w:val="single" w:sz="4" w:space="0" w:color="auto"/>
              <w:bottom w:val="nil"/>
              <w:right w:val="nil"/>
            </w:tcBorders>
            <w:shd w:val="clear" w:color="auto" w:fill="FFFFFF"/>
            <w:tcMar>
              <w:left w:w="57" w:type="dxa"/>
            </w:tcMar>
          </w:tcPr>
          <w:p w14:paraId="6E684164"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Μυρωδιά</w:t>
            </w:r>
          </w:p>
        </w:tc>
        <w:tc>
          <w:tcPr>
            <w:tcW w:w="3404" w:type="pct"/>
            <w:tcBorders>
              <w:top w:val="single" w:sz="4" w:space="0" w:color="auto"/>
              <w:left w:val="single" w:sz="4" w:space="0" w:color="auto"/>
              <w:bottom w:val="nil"/>
              <w:right w:val="single" w:sz="4" w:space="0" w:color="auto"/>
            </w:tcBorders>
            <w:shd w:val="clear" w:color="auto" w:fill="FFFFFF"/>
            <w:tcMar>
              <w:left w:w="57" w:type="dxa"/>
            </w:tcMar>
            <w:vAlign w:val="bottom"/>
          </w:tcPr>
          <w:p w14:paraId="30A19E1A"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Το προηγούμενο πρόγραμμα διακόπηκε πριν ολοκληρωθεί και παραμένει νερό στο πλυντήριο πιάτων.</w:t>
            </w:r>
          </w:p>
          <w:p w14:paraId="433B2030" w14:textId="594794EF"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1"/>
              </w:rPr>
            </w:pPr>
            <w:r xmlns:w="http://schemas.openxmlformats.org/wordprocessingml/2006/main" w:rsidRPr="008363E9">
              <w:rPr>
                <w:rStyle w:val="a6"/>
                <w:color w:val="000000"/>
                <w:sz w:val="12"/>
                <w:szCs w:val="11"/>
              </w:rPr>
              <w:t xml:space="preserve">Βεβαιωθείτε ότι δεν υπάρχουν σερβίτσια στο πλυντήριο πιάτων, ενεργοποιήστε την παροχή ρεύματος, επιλέξτε την επιλογή ακύρωσης προγράμματος για να αφαιρέσετε το υπολειμματικό νερό και, στη συνέχεια, εκτελέστε ένα «Εντατικό» πρόγραμμα με απορρυπαντικό.</w:t>
            </w:r>
          </w:p>
        </w:tc>
      </w:tr>
      <w:tr w:rsidR="0038584A" w:rsidRPr="008363E9" w14:paraId="2FF34FF3" w14:textId="77777777" w:rsidTr="00FA067D">
        <w:tc>
          <w:tcPr>
            <w:tcW w:w="1596" w:type="pct"/>
            <w:gridSpan w:val="2"/>
            <w:vMerge/>
            <w:tcBorders>
              <w:top w:val="nil"/>
              <w:left w:val="single" w:sz="4" w:space="0" w:color="auto"/>
              <w:bottom w:val="nil"/>
              <w:right w:val="nil"/>
            </w:tcBorders>
            <w:shd w:val="clear" w:color="auto" w:fill="FFFFFF"/>
            <w:tcMar>
              <w:left w:w="57" w:type="dxa"/>
            </w:tcMar>
          </w:tcPr>
          <w:p w14:paraId="3D8E97A0" w14:textId="77777777" w:rsidR="0038584A" w:rsidRPr="008363E9" w:rsidRDefault="0038584A" w:rsidP="0020018D">
            <w:pPr>
              <w:pStyle w:val="a7"/>
              <w:shd w:val="clear" w:color="auto" w:fill="auto"/>
              <w:snapToGrid w:val="0"/>
              <w:spacing w:line="240" w:lineRule="auto"/>
              <w:jc w:val="both"/>
              <w:rPr>
                <w:b/>
                <w:bCs/>
                <w:sz w:val="12"/>
                <w:szCs w:val="11"/>
              </w:rPr>
            </w:pPr>
          </w:p>
        </w:tc>
        <w:tc>
          <w:tcPr>
            <w:tcW w:w="3404" w:type="pct"/>
            <w:tcBorders>
              <w:top w:val="single" w:sz="4" w:space="0" w:color="auto"/>
              <w:left w:val="single" w:sz="4" w:space="0" w:color="auto"/>
              <w:bottom w:val="nil"/>
              <w:right w:val="single" w:sz="4" w:space="0" w:color="auto"/>
            </w:tcBorders>
            <w:shd w:val="clear" w:color="auto" w:fill="FFFFFF"/>
            <w:tcMar>
              <w:left w:w="57" w:type="dxa"/>
            </w:tcMar>
          </w:tcPr>
          <w:p w14:paraId="225BB03D"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Υπάρχουν υπολείμματα φαγητού στο κάτω μέρος του πλυντηρίου πιάτων ή στο φίλτρο.</w:t>
            </w:r>
          </w:p>
          <w:p w14:paraId="3284E934" w14:textId="14DA46AA"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1"/>
              </w:rPr>
            </w:pPr>
            <w:r xmlns:w="http://schemas.openxmlformats.org/wordprocessingml/2006/main" w:rsidRPr="008363E9">
              <w:rPr>
                <w:rStyle w:val="a6"/>
                <w:color w:val="000000"/>
                <w:sz w:val="12"/>
                <w:szCs w:val="11"/>
              </w:rPr>
              <w:t xml:space="preserve">Καθαρίστε το φίλτρο και το εσωτερικό του πλυντηρίου πιάτων σύμφωνα με την ενότητα «Συντήρηση» σε αυτό το εγχειρίδιο χρήστη.</w:t>
            </w:r>
          </w:p>
        </w:tc>
      </w:tr>
      <w:tr w:rsidR="0038584A" w:rsidRPr="008363E9" w14:paraId="6BA390FD" w14:textId="77777777" w:rsidTr="00FA067D">
        <w:tc>
          <w:tcPr>
            <w:tcW w:w="1596" w:type="pct"/>
            <w:gridSpan w:val="2"/>
            <w:vMerge/>
            <w:tcBorders>
              <w:top w:val="nil"/>
              <w:left w:val="single" w:sz="4" w:space="0" w:color="auto"/>
              <w:bottom w:val="nil"/>
              <w:right w:val="nil"/>
            </w:tcBorders>
            <w:shd w:val="clear" w:color="auto" w:fill="FFFFFF"/>
            <w:tcMar>
              <w:left w:w="57" w:type="dxa"/>
            </w:tcMar>
          </w:tcPr>
          <w:p w14:paraId="244EF1E0" w14:textId="77777777" w:rsidR="0038584A" w:rsidRPr="008363E9" w:rsidRDefault="0038584A" w:rsidP="0020018D">
            <w:pPr>
              <w:pStyle w:val="a7"/>
              <w:shd w:val="clear" w:color="auto" w:fill="auto"/>
              <w:snapToGrid w:val="0"/>
              <w:spacing w:line="240" w:lineRule="auto"/>
              <w:jc w:val="both"/>
              <w:rPr>
                <w:b/>
                <w:bCs/>
                <w:sz w:val="12"/>
                <w:szCs w:val="11"/>
              </w:rPr>
            </w:pPr>
          </w:p>
        </w:tc>
        <w:tc>
          <w:tcPr>
            <w:tcW w:w="3404" w:type="pct"/>
            <w:tcBorders>
              <w:top w:val="single" w:sz="4" w:space="0" w:color="auto"/>
              <w:left w:val="single" w:sz="4" w:space="0" w:color="auto"/>
              <w:bottom w:val="nil"/>
              <w:right w:val="single" w:sz="4" w:space="0" w:color="auto"/>
            </w:tcBorders>
            <w:shd w:val="clear" w:color="auto" w:fill="FFFFFF"/>
            <w:tcMar>
              <w:left w:w="57" w:type="dxa"/>
            </w:tcMar>
            <w:vAlign w:val="bottom"/>
          </w:tcPr>
          <w:p w14:paraId="03A1D4A1"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Τα άπλυτα πιάτα μένουν στο πλυντήριο πιάτων για μεγάλο χρονικό διάστημα.</w:t>
            </w:r>
          </w:p>
          <w:p w14:paraId="7266C514" w14:textId="60440EE4"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1"/>
              </w:rPr>
            </w:pPr>
            <w:r xmlns:w="http://schemas.openxmlformats.org/wordprocessingml/2006/main" w:rsidRPr="008363E9">
              <w:rPr>
                <w:rStyle w:val="a6"/>
                <w:color w:val="000000"/>
                <w:sz w:val="12"/>
                <w:szCs w:val="11"/>
              </w:rPr>
              <w:t xml:space="preserve">Τοποθετήστε ένα φλιτζάνι λευκό ξύδι σε ένα ποτήρι ή μπολ τοποθετημένο με ασφάλεια στην πάνω σχάρα. (Το ξύδι είναι ένα οξύ που μπορεί να προκαλέσει ζημιά στις ηλεκτρικές συσκευές εάν χρησιμοποιείται συχνά.)</w:t>
            </w:r>
          </w:p>
        </w:tc>
      </w:tr>
      <w:tr w:rsidR="0038584A" w:rsidRPr="008363E9" w14:paraId="7E45566A" w14:textId="77777777" w:rsidTr="00F23786">
        <w:tc>
          <w:tcPr>
            <w:tcW w:w="1596" w:type="pct"/>
            <w:gridSpan w:val="2"/>
            <w:tcBorders>
              <w:top w:val="single" w:sz="4" w:space="0" w:color="auto"/>
              <w:left w:val="single" w:sz="4" w:space="0" w:color="auto"/>
              <w:bottom w:val="nil"/>
              <w:right w:val="nil"/>
            </w:tcBorders>
            <w:shd w:val="clear" w:color="auto" w:fill="FFFFFF"/>
            <w:tcMar>
              <w:left w:w="57" w:type="dxa"/>
            </w:tcMar>
            <w:vAlign w:val="bottom"/>
          </w:tcPr>
          <w:p w14:paraId="7CFE3C82" w14:textId="77777777" w:rsidR="0038584A" w:rsidRPr="008363E9" w:rsidRDefault="0038584A" w:rsidP="00F23786">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Παραμένει νερό στο εσωτερικό του πλυντηρίου μετά το πλύσιμο</w:t>
            </w:r>
          </w:p>
        </w:tc>
        <w:tc>
          <w:tcPr>
            <w:tcW w:w="3404" w:type="pct"/>
            <w:tcBorders>
              <w:top w:val="single" w:sz="4" w:space="0" w:color="auto"/>
              <w:left w:val="single" w:sz="4" w:space="0" w:color="auto"/>
              <w:bottom w:val="nil"/>
              <w:right w:val="single" w:sz="4" w:space="0" w:color="auto"/>
            </w:tcBorders>
            <w:shd w:val="clear" w:color="auto" w:fill="FFFFFF"/>
            <w:tcMar>
              <w:left w:w="57" w:type="dxa"/>
            </w:tcMar>
            <w:vAlign w:val="center"/>
          </w:tcPr>
          <w:p w14:paraId="40643825" w14:textId="77777777" w:rsidR="0038584A" w:rsidRPr="008363E9" w:rsidRDefault="0038584A" w:rsidP="00F23786">
            <w:pPr xmlns:w="http://schemas.openxmlformats.org/wordprocessingml/2006/main">
              <w:pStyle w:val="a7"/>
              <w:shd w:val="clear" w:color="auto" w:fill="auto"/>
              <w:snapToGrid w:val="0"/>
              <w:spacing w:line="240" w:lineRule="auto"/>
              <w:rPr>
                <w:b/>
                <w:bCs/>
                <w:sz w:val="12"/>
                <w:szCs w:val="11"/>
              </w:rPr>
            </w:pPr>
            <w:r xmlns:w="http://schemas.openxmlformats.org/wordprocessingml/2006/main" w:rsidRPr="008363E9">
              <w:rPr>
                <w:rStyle w:val="a6"/>
                <w:b/>
                <w:color w:val="000000"/>
                <w:sz w:val="12"/>
                <w:szCs w:val="11"/>
              </w:rPr>
              <w:t xml:space="preserve">Ο σωλήνας αποστράγγισης είναι φραγμένος ή μπλοκαρισμένος.</w:t>
            </w:r>
          </w:p>
          <w:p w14:paraId="5FCAB317" w14:textId="3F385A05"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rPr>
                <w:sz w:val="12"/>
                <w:szCs w:val="11"/>
              </w:rPr>
            </w:pPr>
            <w:r xmlns:w="http://schemas.openxmlformats.org/wordprocessingml/2006/main" w:rsidRPr="008363E9">
              <w:rPr>
                <w:rStyle w:val="a6"/>
                <w:color w:val="000000"/>
                <w:sz w:val="12"/>
                <w:szCs w:val="11"/>
              </w:rPr>
              <w:t xml:space="preserve">Ρυθμίστε τον εύκαμπτο σωλήνα ή αφαιρέστε το μπλοκάρισμα.</w:t>
            </w:r>
          </w:p>
        </w:tc>
      </w:tr>
      <w:tr w:rsidR="0038584A" w:rsidRPr="008363E9" w14:paraId="55F0EF46" w14:textId="77777777" w:rsidTr="00FA067D">
        <w:tc>
          <w:tcPr>
            <w:tcW w:w="1596" w:type="pct"/>
            <w:gridSpan w:val="2"/>
            <w:vMerge w:val="restart"/>
            <w:tcBorders>
              <w:top w:val="single" w:sz="4" w:space="0" w:color="auto"/>
              <w:left w:val="single" w:sz="4" w:space="0" w:color="auto"/>
              <w:bottom w:val="nil"/>
              <w:right w:val="nil"/>
            </w:tcBorders>
            <w:shd w:val="clear" w:color="auto" w:fill="FFFFFF"/>
            <w:tcMar>
              <w:left w:w="57" w:type="dxa"/>
            </w:tcMar>
          </w:tcPr>
          <w:p w14:paraId="45111146"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Υπολείμματα τροφών παραμένουν στα πιάτα.</w:t>
            </w:r>
          </w:p>
        </w:tc>
        <w:tc>
          <w:tcPr>
            <w:tcW w:w="3404" w:type="pct"/>
            <w:tcBorders>
              <w:top w:val="single" w:sz="4" w:space="0" w:color="auto"/>
              <w:left w:val="single" w:sz="4" w:space="0" w:color="auto"/>
              <w:bottom w:val="nil"/>
              <w:right w:val="single" w:sz="4" w:space="0" w:color="auto"/>
            </w:tcBorders>
            <w:shd w:val="clear" w:color="auto" w:fill="FFFFFF"/>
            <w:tcMar>
              <w:left w:w="57" w:type="dxa"/>
            </w:tcMar>
          </w:tcPr>
          <w:p w14:paraId="3AD09281"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Έχει επιλεγεί λανθασμένο πρόγραμμα.</w:t>
            </w:r>
          </w:p>
          <w:p w14:paraId="6E91442A" w14:textId="59298A6F"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1"/>
              </w:rPr>
            </w:pPr>
            <w:r xmlns:w="http://schemas.openxmlformats.org/wordprocessingml/2006/main" w:rsidRPr="008363E9">
              <w:rPr>
                <w:rStyle w:val="a6"/>
                <w:color w:val="000000"/>
                <w:sz w:val="12"/>
                <w:szCs w:val="11"/>
              </w:rPr>
              <w:t xml:space="preserve">Επιλέξτε το σωστό πρόγραμμα ανάλογα με το επίπεδο λερώματος και τον τύπο των πιάτων που πρόκειται να πλυθούν.</w:t>
            </w:r>
          </w:p>
        </w:tc>
      </w:tr>
      <w:tr w:rsidR="0038584A" w:rsidRPr="008363E9" w14:paraId="6633F088" w14:textId="77777777" w:rsidTr="00FA067D">
        <w:tc>
          <w:tcPr>
            <w:tcW w:w="1596" w:type="pct"/>
            <w:gridSpan w:val="2"/>
            <w:vMerge/>
            <w:tcBorders>
              <w:top w:val="nil"/>
              <w:left w:val="single" w:sz="4" w:space="0" w:color="auto"/>
              <w:bottom w:val="nil"/>
              <w:right w:val="nil"/>
            </w:tcBorders>
            <w:shd w:val="clear" w:color="auto" w:fill="FFFFFF"/>
            <w:tcMar>
              <w:left w:w="57" w:type="dxa"/>
            </w:tcMar>
          </w:tcPr>
          <w:p w14:paraId="17183F8D" w14:textId="77777777" w:rsidR="0038584A" w:rsidRPr="008363E9" w:rsidRDefault="0038584A" w:rsidP="0020018D">
            <w:pPr>
              <w:pStyle w:val="a7"/>
              <w:shd w:val="clear" w:color="auto" w:fill="auto"/>
              <w:snapToGrid w:val="0"/>
              <w:spacing w:line="240" w:lineRule="auto"/>
              <w:jc w:val="both"/>
              <w:rPr>
                <w:b/>
                <w:bCs/>
                <w:sz w:val="12"/>
                <w:szCs w:val="11"/>
              </w:rPr>
            </w:pPr>
          </w:p>
        </w:tc>
        <w:tc>
          <w:tcPr>
            <w:tcW w:w="3404" w:type="pct"/>
            <w:tcBorders>
              <w:top w:val="single" w:sz="4" w:space="0" w:color="auto"/>
              <w:left w:val="single" w:sz="4" w:space="0" w:color="auto"/>
              <w:bottom w:val="nil"/>
              <w:right w:val="single" w:sz="4" w:space="0" w:color="auto"/>
            </w:tcBorders>
            <w:shd w:val="clear" w:color="auto" w:fill="FFFFFF"/>
            <w:tcMar>
              <w:left w:w="57" w:type="dxa"/>
            </w:tcMar>
            <w:vAlign w:val="bottom"/>
          </w:tcPr>
          <w:p w14:paraId="184AC603"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Το παρασκεύασμα δεν χρησιμοποιείται.</w:t>
            </w:r>
          </w:p>
          <w:p w14:paraId="079B2700" w14:textId="779983F6"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1"/>
              </w:rPr>
            </w:pPr>
            <w:r xmlns:w="http://schemas.openxmlformats.org/wordprocessingml/2006/main" w:rsidRPr="008363E9">
              <w:rPr>
                <w:rStyle w:val="a6"/>
                <w:color w:val="000000"/>
                <w:sz w:val="12"/>
                <w:szCs w:val="11"/>
              </w:rPr>
              <w:t xml:space="preserve">Χρησιμοποιήστε το συνιστώμενο απορρυπαντικό.</w:t>
            </w:r>
          </w:p>
        </w:tc>
      </w:tr>
      <w:tr w:rsidR="0038584A" w:rsidRPr="008363E9" w14:paraId="28E085F8" w14:textId="77777777" w:rsidTr="00FA067D">
        <w:tc>
          <w:tcPr>
            <w:tcW w:w="1596" w:type="pct"/>
            <w:gridSpan w:val="2"/>
            <w:vMerge/>
            <w:tcBorders>
              <w:top w:val="nil"/>
              <w:left w:val="single" w:sz="4" w:space="0" w:color="auto"/>
              <w:bottom w:val="nil"/>
              <w:right w:val="nil"/>
            </w:tcBorders>
            <w:shd w:val="clear" w:color="auto" w:fill="FFFFFF"/>
            <w:tcMar>
              <w:left w:w="57" w:type="dxa"/>
            </w:tcMar>
          </w:tcPr>
          <w:p w14:paraId="719F80D2" w14:textId="77777777" w:rsidR="0038584A" w:rsidRPr="008363E9" w:rsidRDefault="0038584A" w:rsidP="0020018D">
            <w:pPr>
              <w:pStyle w:val="a7"/>
              <w:shd w:val="clear" w:color="auto" w:fill="auto"/>
              <w:snapToGrid w:val="0"/>
              <w:spacing w:line="240" w:lineRule="auto"/>
              <w:jc w:val="both"/>
              <w:rPr>
                <w:b/>
                <w:bCs/>
                <w:sz w:val="12"/>
                <w:szCs w:val="11"/>
              </w:rPr>
            </w:pPr>
          </w:p>
        </w:tc>
        <w:tc>
          <w:tcPr>
            <w:tcW w:w="3404" w:type="pct"/>
            <w:tcBorders>
              <w:top w:val="single" w:sz="4" w:space="0" w:color="auto"/>
              <w:left w:val="single" w:sz="4" w:space="0" w:color="auto"/>
              <w:bottom w:val="nil"/>
              <w:right w:val="single" w:sz="4" w:space="0" w:color="auto"/>
            </w:tcBorders>
            <w:shd w:val="clear" w:color="auto" w:fill="FFFFFF"/>
            <w:tcMar>
              <w:left w:w="57" w:type="dxa"/>
            </w:tcMar>
            <w:vAlign w:val="bottom"/>
          </w:tcPr>
          <w:p w14:paraId="0F1DFC51"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Χαμηλή πίεση παροχής νερού.</w:t>
            </w:r>
          </w:p>
          <w:p w14:paraId="0C656501" w14:textId="4742896C"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1"/>
              </w:rPr>
            </w:pPr>
            <w:r xmlns:w="http://schemas.openxmlformats.org/wordprocessingml/2006/main" w:rsidRPr="008363E9">
              <w:rPr>
                <w:rStyle w:val="a6"/>
                <w:color w:val="000000"/>
                <w:sz w:val="12"/>
                <w:szCs w:val="11"/>
              </w:rPr>
              <w:t xml:space="preserve">Η πίεση του νερού πρέπει να είναι 0,03 - IMPa.</w:t>
            </w:r>
          </w:p>
        </w:tc>
      </w:tr>
      <w:tr w:rsidR="0038584A" w:rsidRPr="008363E9" w14:paraId="170B7A51" w14:textId="77777777" w:rsidTr="00FA067D">
        <w:tc>
          <w:tcPr>
            <w:tcW w:w="1596" w:type="pct"/>
            <w:gridSpan w:val="2"/>
            <w:vMerge/>
            <w:tcBorders>
              <w:top w:val="nil"/>
              <w:left w:val="single" w:sz="4" w:space="0" w:color="auto"/>
              <w:bottom w:val="nil"/>
              <w:right w:val="nil"/>
            </w:tcBorders>
            <w:shd w:val="clear" w:color="auto" w:fill="FFFFFF"/>
            <w:tcMar>
              <w:left w:w="57" w:type="dxa"/>
            </w:tcMar>
          </w:tcPr>
          <w:p w14:paraId="4880542F" w14:textId="77777777" w:rsidR="0038584A" w:rsidRPr="008363E9" w:rsidRDefault="0038584A" w:rsidP="0020018D">
            <w:pPr>
              <w:pStyle w:val="a7"/>
              <w:shd w:val="clear" w:color="auto" w:fill="auto"/>
              <w:snapToGrid w:val="0"/>
              <w:spacing w:line="240" w:lineRule="auto"/>
              <w:jc w:val="both"/>
              <w:rPr>
                <w:b/>
                <w:bCs/>
                <w:sz w:val="12"/>
                <w:szCs w:val="11"/>
              </w:rPr>
            </w:pPr>
          </w:p>
        </w:tc>
        <w:tc>
          <w:tcPr>
            <w:tcW w:w="3404" w:type="pct"/>
            <w:tcBorders>
              <w:top w:val="single" w:sz="4" w:space="0" w:color="auto"/>
              <w:left w:val="single" w:sz="4" w:space="0" w:color="auto"/>
              <w:bottom w:val="nil"/>
              <w:right w:val="single" w:sz="4" w:space="0" w:color="auto"/>
            </w:tcBorders>
            <w:shd w:val="clear" w:color="auto" w:fill="FFFFFF"/>
            <w:tcMar>
              <w:left w:w="57" w:type="dxa"/>
            </w:tcMar>
            <w:vAlign w:val="bottom"/>
          </w:tcPr>
          <w:p w14:paraId="7E2A67C9"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Το άνοιγμα ψεκασμού στον βραχίονα ψεκασμού είναι φραγμένο.</w:t>
            </w:r>
          </w:p>
          <w:p w14:paraId="3BDC8C9F" w14:textId="4E6479E8"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1"/>
              </w:rPr>
            </w:pPr>
            <w:r xmlns:w="http://schemas.openxmlformats.org/wordprocessingml/2006/main" w:rsidRPr="008363E9">
              <w:rPr>
                <w:rStyle w:val="a6"/>
                <w:color w:val="000000"/>
                <w:sz w:val="12"/>
                <w:szCs w:val="11"/>
              </w:rPr>
              <w:t xml:space="preserve">Καθαρίστε τον βραχίονα ψεκασμού.</w:t>
            </w:r>
          </w:p>
        </w:tc>
      </w:tr>
      <w:tr w:rsidR="0038584A" w:rsidRPr="008363E9" w14:paraId="3D30FC26" w14:textId="77777777" w:rsidTr="00FA067D">
        <w:tc>
          <w:tcPr>
            <w:tcW w:w="1596" w:type="pct"/>
            <w:gridSpan w:val="2"/>
            <w:vMerge/>
            <w:tcBorders>
              <w:top w:val="nil"/>
              <w:left w:val="single" w:sz="4" w:space="0" w:color="auto"/>
              <w:bottom w:val="nil"/>
              <w:right w:val="nil"/>
            </w:tcBorders>
            <w:shd w:val="clear" w:color="auto" w:fill="FFFFFF"/>
            <w:tcMar>
              <w:left w:w="57" w:type="dxa"/>
            </w:tcMar>
          </w:tcPr>
          <w:p w14:paraId="2E604500" w14:textId="77777777" w:rsidR="0038584A" w:rsidRPr="008363E9" w:rsidRDefault="0038584A" w:rsidP="0020018D">
            <w:pPr>
              <w:pStyle w:val="a7"/>
              <w:shd w:val="clear" w:color="auto" w:fill="auto"/>
              <w:snapToGrid w:val="0"/>
              <w:spacing w:line="240" w:lineRule="auto"/>
              <w:jc w:val="both"/>
              <w:rPr>
                <w:b/>
                <w:bCs/>
                <w:sz w:val="12"/>
                <w:szCs w:val="11"/>
              </w:rPr>
            </w:pPr>
          </w:p>
        </w:tc>
        <w:tc>
          <w:tcPr>
            <w:tcW w:w="3404" w:type="pct"/>
            <w:tcBorders>
              <w:top w:val="single" w:sz="4" w:space="0" w:color="auto"/>
              <w:left w:val="single" w:sz="4" w:space="0" w:color="auto"/>
              <w:bottom w:val="nil"/>
              <w:right w:val="single" w:sz="4" w:space="0" w:color="auto"/>
            </w:tcBorders>
            <w:shd w:val="clear" w:color="auto" w:fill="FFFFFF"/>
            <w:tcMar>
              <w:left w:w="57" w:type="dxa"/>
            </w:tcMar>
            <w:vAlign w:val="bottom"/>
          </w:tcPr>
          <w:p w14:paraId="3E43E718"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Λανθασμένη τοποθέτηση σερβίτσιων.</w:t>
            </w:r>
          </w:p>
          <w:p w14:paraId="4E05523E" w14:textId="0D0CE951"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1"/>
              </w:rPr>
            </w:pPr>
            <w:r xmlns:w="http://schemas.openxmlformats.org/wordprocessingml/2006/main" w:rsidRPr="008363E9">
              <w:rPr>
                <w:rStyle w:val="a6"/>
                <w:color w:val="000000"/>
                <w:sz w:val="12"/>
                <w:szCs w:val="11"/>
              </w:rPr>
              <w:t xml:space="preserve">Βεβαιωθείτε ότι τα δοχεία τροφίμων δεν εμποδίζουν την περιστροφή του βραχίονα ψεκασμού ή του διανομέα.</w:t>
            </w:r>
          </w:p>
        </w:tc>
      </w:tr>
      <w:tr w:rsidR="0038584A" w:rsidRPr="008363E9" w14:paraId="3AE91F85" w14:textId="77777777" w:rsidTr="00FA067D">
        <w:tc>
          <w:tcPr>
            <w:tcW w:w="1596" w:type="pct"/>
            <w:gridSpan w:val="2"/>
            <w:vMerge/>
            <w:tcBorders>
              <w:top w:val="nil"/>
              <w:left w:val="single" w:sz="4" w:space="0" w:color="auto"/>
              <w:bottom w:val="single" w:sz="4" w:space="0" w:color="auto"/>
              <w:right w:val="nil"/>
            </w:tcBorders>
            <w:shd w:val="clear" w:color="auto" w:fill="FFFFFF"/>
            <w:tcMar>
              <w:left w:w="57" w:type="dxa"/>
            </w:tcMar>
          </w:tcPr>
          <w:p w14:paraId="1B461FAA" w14:textId="77777777" w:rsidR="0038584A" w:rsidRPr="008363E9" w:rsidRDefault="0038584A" w:rsidP="0020018D">
            <w:pPr>
              <w:pStyle w:val="a7"/>
              <w:shd w:val="clear" w:color="auto" w:fill="auto"/>
              <w:snapToGrid w:val="0"/>
              <w:spacing w:line="240" w:lineRule="auto"/>
              <w:jc w:val="both"/>
              <w:rPr>
                <w:b/>
                <w:bCs/>
                <w:sz w:val="12"/>
                <w:szCs w:val="11"/>
              </w:rPr>
            </w:pPr>
          </w:p>
        </w:tc>
        <w:tc>
          <w:tcPr>
            <w:tcW w:w="3404" w:type="pct"/>
            <w:tcBorders>
              <w:top w:val="single" w:sz="4" w:space="0" w:color="auto"/>
              <w:left w:val="single" w:sz="4" w:space="0" w:color="auto"/>
              <w:bottom w:val="single" w:sz="4" w:space="0" w:color="auto"/>
              <w:right w:val="single" w:sz="4" w:space="0" w:color="auto"/>
            </w:tcBorders>
            <w:shd w:val="clear" w:color="auto" w:fill="FFFFFF"/>
            <w:tcMar>
              <w:left w:w="57" w:type="dxa"/>
            </w:tcMar>
          </w:tcPr>
          <w:p w14:paraId="6C3978C6"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Το φίλτρο είναι φραγμένο.</w:t>
            </w:r>
          </w:p>
          <w:p w14:paraId="73DB30B9" w14:textId="43B0811B"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1"/>
              </w:rPr>
            </w:pPr>
            <w:r xmlns:w="http://schemas.openxmlformats.org/wordprocessingml/2006/main" w:rsidRPr="008363E9">
              <w:rPr>
                <w:rStyle w:val="a6"/>
                <w:color w:val="000000"/>
                <w:sz w:val="12"/>
                <w:szCs w:val="11"/>
              </w:rPr>
              <w:t xml:space="preserve">Καθαρίστε το φίλτρο.</w:t>
            </w:r>
          </w:p>
        </w:tc>
      </w:tr>
      <w:tr w:rsidR="0038584A" w:rsidRPr="008363E9" w14:paraId="0D489713" w14:textId="77777777" w:rsidTr="00FA067D">
        <w:tc>
          <w:tcPr>
            <w:tcW w:w="1591" w:type="pct"/>
            <w:tcBorders>
              <w:top w:val="single" w:sz="4" w:space="0" w:color="auto"/>
              <w:left w:val="single" w:sz="4" w:space="0" w:color="auto"/>
              <w:bottom w:val="nil"/>
              <w:right w:val="nil"/>
            </w:tcBorders>
            <w:shd w:val="clear" w:color="auto" w:fill="FFFFFF"/>
            <w:tcMar>
              <w:left w:w="57" w:type="dxa"/>
            </w:tcMar>
          </w:tcPr>
          <w:p w14:paraId="21E4BEEF"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Θολά γυάλινα σκεύη.</w:t>
            </w:r>
          </w:p>
        </w:tc>
        <w:tc>
          <w:tcPr>
            <w:tcW w:w="3409" w:type="pct"/>
            <w:gridSpan w:val="2"/>
            <w:tcBorders>
              <w:top w:val="single" w:sz="4" w:space="0" w:color="auto"/>
              <w:left w:val="single" w:sz="4" w:space="0" w:color="auto"/>
              <w:bottom w:val="nil"/>
              <w:right w:val="single" w:sz="4" w:space="0" w:color="auto"/>
            </w:tcBorders>
            <w:shd w:val="clear" w:color="auto" w:fill="FFFFFF"/>
            <w:tcMar>
              <w:left w:w="57" w:type="dxa"/>
            </w:tcMar>
            <w:vAlign w:val="bottom"/>
          </w:tcPr>
          <w:p w14:paraId="5F7D9204"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Έχει αναμειχθεί υπερβολική ποσότητα απορρυπαντικού με σκληρό νερό.</w:t>
            </w:r>
          </w:p>
          <w:p w14:paraId="6F579052" w14:textId="23338D58"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1"/>
              </w:rPr>
            </w:pPr>
            <w:r xmlns:w="http://schemas.openxmlformats.org/wordprocessingml/2006/main" w:rsidRPr="008363E9">
              <w:rPr>
                <w:rStyle w:val="a6"/>
                <w:color w:val="000000"/>
                <w:sz w:val="12"/>
                <w:szCs w:val="11"/>
              </w:rPr>
              <w:t xml:space="preserve">Χρησιμοποιήστε λιγότερο απορρυπαντικό και λαμπρυντικό.</w:t>
            </w:r>
          </w:p>
        </w:tc>
      </w:tr>
      <w:tr w:rsidR="0038584A" w:rsidRPr="008363E9" w14:paraId="3ACE69C0" w14:textId="77777777" w:rsidTr="00FA067D">
        <w:tc>
          <w:tcPr>
            <w:tcW w:w="1591" w:type="pct"/>
            <w:tcBorders>
              <w:top w:val="single" w:sz="4" w:space="0" w:color="auto"/>
              <w:left w:val="single" w:sz="4" w:space="0" w:color="auto"/>
              <w:bottom w:val="nil"/>
              <w:right w:val="nil"/>
            </w:tcBorders>
            <w:shd w:val="clear" w:color="auto" w:fill="FFFFFF"/>
            <w:tcMar>
              <w:left w:w="57" w:type="dxa"/>
            </w:tcMar>
          </w:tcPr>
          <w:p w14:paraId="34D85BFD"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Μαύρες ή γκρίζες κηλίδες στα πιάτα.</w:t>
            </w:r>
          </w:p>
        </w:tc>
        <w:tc>
          <w:tcPr>
            <w:tcW w:w="3409" w:type="pct"/>
            <w:gridSpan w:val="2"/>
            <w:tcBorders>
              <w:top w:val="single" w:sz="4" w:space="0" w:color="auto"/>
              <w:left w:val="single" w:sz="4" w:space="0" w:color="auto"/>
              <w:bottom w:val="nil"/>
              <w:right w:val="single" w:sz="4" w:space="0" w:color="auto"/>
            </w:tcBorders>
            <w:shd w:val="clear" w:color="auto" w:fill="FFFFFF"/>
            <w:tcMar>
              <w:left w:w="57" w:type="dxa"/>
            </w:tcMar>
          </w:tcPr>
          <w:p w14:paraId="6B4DD991"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Τα προϊόντα αλουμινίου τρίβουν τα πιάτα κατά το πλύσιμο.</w:t>
            </w:r>
          </w:p>
          <w:p w14:paraId="24A075A8" w14:textId="34D4E488"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1"/>
              </w:rPr>
            </w:pPr>
            <w:r xmlns:w="http://schemas.openxmlformats.org/wordprocessingml/2006/main" w:rsidRPr="008363E9">
              <w:rPr>
                <w:rStyle w:val="a6"/>
                <w:color w:val="000000"/>
                <w:sz w:val="12"/>
                <w:szCs w:val="11"/>
              </w:rPr>
              <w:t xml:space="preserve">Προσαρμόστε τη διάταξη των πλακών.</w:t>
            </w:r>
          </w:p>
        </w:tc>
      </w:tr>
      <w:tr w:rsidR="0038584A" w:rsidRPr="008363E9" w14:paraId="2669C26C" w14:textId="77777777" w:rsidTr="00FA067D">
        <w:tc>
          <w:tcPr>
            <w:tcW w:w="1591" w:type="pct"/>
            <w:tcBorders>
              <w:top w:val="single" w:sz="4" w:space="0" w:color="auto"/>
              <w:left w:val="single" w:sz="4" w:space="0" w:color="auto"/>
              <w:bottom w:val="nil"/>
              <w:right w:val="nil"/>
            </w:tcBorders>
            <w:shd w:val="clear" w:color="auto" w:fill="FFFFFF"/>
            <w:tcMar>
              <w:left w:w="57" w:type="dxa"/>
            </w:tcMar>
          </w:tcPr>
          <w:p w14:paraId="1BBBBBAD"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Κίτρινη ή καφέ μεμβράνη στην εσωτερική επιφάνεια του πλυντηρίου πιάτων.</w:t>
            </w:r>
          </w:p>
        </w:tc>
        <w:tc>
          <w:tcPr>
            <w:tcW w:w="3409" w:type="pct"/>
            <w:gridSpan w:val="2"/>
            <w:tcBorders>
              <w:top w:val="single" w:sz="4" w:space="0" w:color="auto"/>
              <w:left w:val="single" w:sz="4" w:space="0" w:color="auto"/>
              <w:bottom w:val="nil"/>
              <w:right w:val="single" w:sz="4" w:space="0" w:color="auto"/>
            </w:tcBorders>
            <w:shd w:val="clear" w:color="auto" w:fill="FFFFFF"/>
            <w:tcMar>
              <w:left w:w="57" w:type="dxa"/>
            </w:tcMar>
          </w:tcPr>
          <w:p w14:paraId="0C1B95EC" w14:textId="0C8CB98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Λεκέδες από καφέ ή τσάι.</w:t>
            </w:r>
          </w:p>
          <w:p w14:paraId="19532972" w14:textId="2477A2D3"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1"/>
              </w:rPr>
            </w:pPr>
            <w:r xmlns:w="http://schemas.openxmlformats.org/wordprocessingml/2006/main" w:rsidRPr="008363E9">
              <w:rPr>
                <w:rStyle w:val="a6"/>
                <w:color w:val="000000"/>
                <w:sz w:val="12"/>
                <w:szCs w:val="11"/>
              </w:rPr>
              <w:t xml:space="preserve">Χρησιμοποιήστε ένα απολυμαντικό για να αφαιρέσετε λεκέδες.</w:t>
            </w:r>
          </w:p>
        </w:tc>
      </w:tr>
      <w:tr w:rsidR="0038584A" w:rsidRPr="008363E9" w14:paraId="283884F2" w14:textId="77777777" w:rsidTr="00FA067D">
        <w:tc>
          <w:tcPr>
            <w:tcW w:w="1591" w:type="pct"/>
            <w:vMerge w:val="restart"/>
            <w:tcBorders>
              <w:top w:val="single" w:sz="4" w:space="0" w:color="auto"/>
              <w:left w:val="single" w:sz="4" w:space="0" w:color="auto"/>
              <w:bottom w:val="nil"/>
              <w:right w:val="nil"/>
            </w:tcBorders>
            <w:shd w:val="clear" w:color="auto" w:fill="FFFFFF"/>
            <w:tcMar>
              <w:left w:w="57" w:type="dxa"/>
            </w:tcMar>
          </w:tcPr>
          <w:p w14:paraId="42547211"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Λεκέδες στα πιάτα.</w:t>
            </w:r>
          </w:p>
        </w:tc>
        <w:tc>
          <w:tcPr>
            <w:tcW w:w="3409" w:type="pct"/>
            <w:gridSpan w:val="2"/>
            <w:tcBorders>
              <w:top w:val="single" w:sz="4" w:space="0" w:color="auto"/>
              <w:left w:val="single" w:sz="4" w:space="0" w:color="auto"/>
              <w:bottom w:val="nil"/>
              <w:right w:val="single" w:sz="4" w:space="0" w:color="auto"/>
            </w:tcBorders>
            <w:shd w:val="clear" w:color="auto" w:fill="FFFFFF"/>
            <w:tcMar>
              <w:left w:w="57" w:type="dxa"/>
            </w:tcMar>
            <w:vAlign w:val="bottom"/>
          </w:tcPr>
          <w:p w14:paraId="3CA8BEEF"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Υπερφόρτωση</w:t>
            </w:r>
          </w:p>
          <w:p w14:paraId="30B1989D" w14:textId="643E18DC"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1"/>
              </w:rPr>
            </w:pPr>
            <w:r xmlns:w="http://schemas.openxmlformats.org/wordprocessingml/2006/main" w:rsidRPr="008363E9">
              <w:rPr>
                <w:rStyle w:val="a6"/>
                <w:color w:val="000000"/>
                <w:sz w:val="12"/>
                <w:szCs w:val="11"/>
              </w:rPr>
              <w:t xml:space="preserve">Μην υπερφορτώνετε το πλυντήριο πιάτων σας.</w:t>
            </w:r>
          </w:p>
        </w:tc>
      </w:tr>
      <w:tr w:rsidR="0038584A" w:rsidRPr="008363E9" w14:paraId="64EB756B" w14:textId="77777777" w:rsidTr="00FA067D">
        <w:tc>
          <w:tcPr>
            <w:tcW w:w="1591" w:type="pct"/>
            <w:vMerge/>
            <w:tcBorders>
              <w:top w:val="nil"/>
              <w:left w:val="single" w:sz="4" w:space="0" w:color="auto"/>
              <w:bottom w:val="nil"/>
              <w:right w:val="nil"/>
            </w:tcBorders>
            <w:shd w:val="clear" w:color="auto" w:fill="FFFFFF"/>
            <w:tcMar>
              <w:left w:w="57" w:type="dxa"/>
            </w:tcMar>
          </w:tcPr>
          <w:p w14:paraId="1B50FD73" w14:textId="77777777" w:rsidR="0038584A" w:rsidRPr="008363E9" w:rsidRDefault="0038584A" w:rsidP="0020018D">
            <w:pPr>
              <w:pStyle w:val="a7"/>
              <w:shd w:val="clear" w:color="auto" w:fill="auto"/>
              <w:snapToGrid w:val="0"/>
              <w:spacing w:line="240" w:lineRule="auto"/>
              <w:jc w:val="both"/>
              <w:rPr>
                <w:b/>
                <w:bCs/>
                <w:sz w:val="12"/>
                <w:szCs w:val="11"/>
              </w:rPr>
            </w:pPr>
          </w:p>
        </w:tc>
        <w:tc>
          <w:tcPr>
            <w:tcW w:w="3409" w:type="pct"/>
            <w:gridSpan w:val="2"/>
            <w:tcBorders>
              <w:top w:val="single" w:sz="4" w:space="0" w:color="auto"/>
              <w:left w:val="single" w:sz="4" w:space="0" w:color="auto"/>
              <w:bottom w:val="nil"/>
              <w:right w:val="single" w:sz="4" w:space="0" w:color="auto"/>
            </w:tcBorders>
            <w:shd w:val="clear" w:color="auto" w:fill="FFFFFF"/>
            <w:tcMar>
              <w:left w:w="57" w:type="dxa"/>
            </w:tcMar>
            <w:vAlign w:val="bottom"/>
          </w:tcPr>
          <w:p w14:paraId="0D17EDD6" w14:textId="4E8D1AE9" w:rsidR="0038584A" w:rsidRPr="008363E9" w:rsidRDefault="00F23786"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Λανθασμένη τοποθέτηση σκευών φαγητού.</w:t>
            </w:r>
          </w:p>
          <w:p w14:paraId="6A0BE209" w14:textId="722655CD"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1"/>
              </w:rPr>
            </w:pPr>
            <w:r xmlns:w="http://schemas.openxmlformats.org/wordprocessingml/2006/main" w:rsidRPr="008363E9">
              <w:rPr>
                <w:rStyle w:val="a6"/>
                <w:color w:val="000000"/>
                <w:sz w:val="12"/>
                <w:szCs w:val="11"/>
              </w:rPr>
              <w:t xml:space="preserve">Ανατρέξτε στην ενότητα "Λειτουργία".</w:t>
            </w:r>
          </w:p>
        </w:tc>
      </w:tr>
      <w:tr w:rsidR="0038584A" w:rsidRPr="008363E9" w14:paraId="6FF92313" w14:textId="77777777" w:rsidTr="00FA067D">
        <w:tc>
          <w:tcPr>
            <w:tcW w:w="1591" w:type="pct"/>
            <w:vMerge/>
            <w:tcBorders>
              <w:top w:val="nil"/>
              <w:left w:val="single" w:sz="4" w:space="0" w:color="auto"/>
              <w:bottom w:val="nil"/>
              <w:right w:val="nil"/>
            </w:tcBorders>
            <w:shd w:val="clear" w:color="auto" w:fill="FFFFFF"/>
            <w:tcMar>
              <w:left w:w="57" w:type="dxa"/>
            </w:tcMar>
          </w:tcPr>
          <w:p w14:paraId="38047744" w14:textId="77777777" w:rsidR="0038584A" w:rsidRPr="008363E9" w:rsidRDefault="0038584A" w:rsidP="0020018D">
            <w:pPr>
              <w:pStyle w:val="a7"/>
              <w:shd w:val="clear" w:color="auto" w:fill="auto"/>
              <w:snapToGrid w:val="0"/>
              <w:spacing w:line="240" w:lineRule="auto"/>
              <w:jc w:val="both"/>
              <w:rPr>
                <w:b/>
                <w:bCs/>
                <w:sz w:val="12"/>
                <w:szCs w:val="11"/>
              </w:rPr>
            </w:pPr>
          </w:p>
        </w:tc>
        <w:tc>
          <w:tcPr>
            <w:tcW w:w="3409" w:type="pct"/>
            <w:gridSpan w:val="2"/>
            <w:tcBorders>
              <w:top w:val="single" w:sz="4" w:space="0" w:color="auto"/>
              <w:left w:val="single" w:sz="4" w:space="0" w:color="auto"/>
              <w:bottom w:val="nil"/>
              <w:right w:val="single" w:sz="4" w:space="0" w:color="auto"/>
            </w:tcBorders>
            <w:shd w:val="clear" w:color="auto" w:fill="FFFFFF"/>
            <w:tcMar>
              <w:left w:w="57" w:type="dxa"/>
            </w:tcMar>
            <w:vAlign w:val="bottom"/>
          </w:tcPr>
          <w:p w14:paraId="1E604D0A"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Χαμηλή πίεση νερού.</w:t>
            </w:r>
          </w:p>
          <w:p w14:paraId="6F782A3C" w14:textId="5CA52CF6"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1"/>
              </w:rPr>
            </w:pPr>
            <w:r xmlns:w="http://schemas.openxmlformats.org/wordprocessingml/2006/main" w:rsidRPr="008363E9">
              <w:rPr>
                <w:rStyle w:val="a6"/>
                <w:color w:val="000000"/>
                <w:sz w:val="12"/>
                <w:szCs w:val="11"/>
              </w:rPr>
              <w:t xml:space="preserve">Η πίεση του νερού πρέπει να είναι 0,03 - 1,0 MPa.</w:t>
            </w:r>
          </w:p>
        </w:tc>
      </w:tr>
      <w:tr w:rsidR="0038584A" w:rsidRPr="008363E9" w14:paraId="469F8C5C" w14:textId="77777777" w:rsidTr="00FA067D">
        <w:tc>
          <w:tcPr>
            <w:tcW w:w="1591" w:type="pct"/>
            <w:vMerge/>
            <w:tcBorders>
              <w:top w:val="nil"/>
              <w:left w:val="single" w:sz="4" w:space="0" w:color="auto"/>
              <w:bottom w:val="nil"/>
              <w:right w:val="nil"/>
            </w:tcBorders>
            <w:shd w:val="clear" w:color="auto" w:fill="FFFFFF"/>
            <w:tcMar>
              <w:left w:w="57" w:type="dxa"/>
            </w:tcMar>
          </w:tcPr>
          <w:p w14:paraId="43C383AB" w14:textId="77777777" w:rsidR="0038584A" w:rsidRPr="008363E9" w:rsidRDefault="0038584A" w:rsidP="0020018D">
            <w:pPr>
              <w:pStyle w:val="a7"/>
              <w:shd w:val="clear" w:color="auto" w:fill="auto"/>
              <w:snapToGrid w:val="0"/>
              <w:spacing w:line="240" w:lineRule="auto"/>
              <w:jc w:val="both"/>
              <w:rPr>
                <w:b/>
                <w:bCs/>
                <w:sz w:val="12"/>
                <w:szCs w:val="11"/>
              </w:rPr>
            </w:pPr>
          </w:p>
        </w:tc>
        <w:tc>
          <w:tcPr>
            <w:tcW w:w="3409" w:type="pct"/>
            <w:gridSpan w:val="2"/>
            <w:tcBorders>
              <w:top w:val="single" w:sz="4" w:space="0" w:color="auto"/>
              <w:left w:val="single" w:sz="4" w:space="0" w:color="auto"/>
              <w:bottom w:val="nil"/>
              <w:right w:val="single" w:sz="4" w:space="0" w:color="auto"/>
            </w:tcBorders>
            <w:shd w:val="clear" w:color="auto" w:fill="FFFFFF"/>
            <w:tcMar>
              <w:left w:w="57" w:type="dxa"/>
            </w:tcMar>
            <w:vAlign w:val="bottom"/>
          </w:tcPr>
          <w:p w14:paraId="3E9F0306" w14:textId="57C3E260" w:rsidR="0038584A" w:rsidRPr="008363E9" w:rsidRDefault="00F23786"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Ανεπαρκής ποσότητα απορρυπαντικού.</w:t>
            </w:r>
          </w:p>
          <w:p w14:paraId="7543D717" w14:textId="248FD129"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1"/>
              </w:rPr>
            </w:pPr>
            <w:r xmlns:w="http://schemas.openxmlformats.org/wordprocessingml/2006/main" w:rsidRPr="008363E9">
              <w:rPr>
                <w:rStyle w:val="a6"/>
                <w:color w:val="000000"/>
                <w:sz w:val="12"/>
                <w:szCs w:val="11"/>
              </w:rPr>
              <w:t xml:space="preserve">Προσθέστε τη συνιστώμενη ποσότητα απορρυπαντικού. Ανατρέξτε στην ενότητα «Λειτουργία».</w:t>
            </w:r>
          </w:p>
        </w:tc>
      </w:tr>
      <w:tr w:rsidR="0038584A" w:rsidRPr="008363E9" w14:paraId="7530037B" w14:textId="77777777" w:rsidTr="00FA067D">
        <w:tc>
          <w:tcPr>
            <w:tcW w:w="1591" w:type="pct"/>
            <w:vMerge/>
            <w:tcBorders>
              <w:top w:val="nil"/>
              <w:left w:val="single" w:sz="4" w:space="0" w:color="auto"/>
              <w:bottom w:val="nil"/>
              <w:right w:val="nil"/>
            </w:tcBorders>
            <w:shd w:val="clear" w:color="auto" w:fill="FFFFFF"/>
            <w:tcMar>
              <w:left w:w="57" w:type="dxa"/>
            </w:tcMar>
          </w:tcPr>
          <w:p w14:paraId="71D87AC3" w14:textId="77777777" w:rsidR="0038584A" w:rsidRPr="008363E9" w:rsidRDefault="0038584A" w:rsidP="0020018D">
            <w:pPr>
              <w:pStyle w:val="a7"/>
              <w:shd w:val="clear" w:color="auto" w:fill="auto"/>
              <w:snapToGrid w:val="0"/>
              <w:spacing w:line="240" w:lineRule="auto"/>
              <w:jc w:val="both"/>
              <w:rPr>
                <w:b/>
                <w:bCs/>
                <w:sz w:val="12"/>
                <w:szCs w:val="11"/>
              </w:rPr>
            </w:pPr>
          </w:p>
        </w:tc>
        <w:tc>
          <w:tcPr>
            <w:tcW w:w="3409" w:type="pct"/>
            <w:gridSpan w:val="2"/>
            <w:tcBorders>
              <w:top w:val="single" w:sz="4" w:space="0" w:color="auto"/>
              <w:left w:val="single" w:sz="4" w:space="0" w:color="auto"/>
              <w:bottom w:val="nil"/>
              <w:right w:val="single" w:sz="4" w:space="0" w:color="auto"/>
            </w:tcBorders>
            <w:shd w:val="clear" w:color="auto" w:fill="FFFFFF"/>
            <w:tcMar>
              <w:left w:w="57" w:type="dxa"/>
            </w:tcMar>
            <w:vAlign w:val="bottom"/>
          </w:tcPr>
          <w:p w14:paraId="18EA86C6"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Η θήκη λαμπρυντικού είναι άδεια.</w:t>
            </w:r>
          </w:p>
          <w:p w14:paraId="78411E30" w14:textId="1329866A"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1"/>
              </w:rPr>
            </w:pPr>
            <w:r xmlns:w="http://schemas.openxmlformats.org/wordprocessingml/2006/main" w:rsidRPr="008363E9">
              <w:rPr>
                <w:rStyle w:val="a6"/>
                <w:color w:val="000000"/>
                <w:sz w:val="12"/>
                <w:szCs w:val="11"/>
              </w:rPr>
              <w:t xml:space="preserve">Ξαναγεμίστε τη θήκη λαμπρυντικού.</w:t>
            </w:r>
          </w:p>
        </w:tc>
      </w:tr>
      <w:tr w:rsidR="0038584A" w:rsidRPr="008363E9" w14:paraId="4A7753A0" w14:textId="77777777" w:rsidTr="00FA067D">
        <w:tc>
          <w:tcPr>
            <w:tcW w:w="1591" w:type="pct"/>
            <w:vMerge/>
            <w:tcBorders>
              <w:top w:val="nil"/>
              <w:left w:val="single" w:sz="4" w:space="0" w:color="auto"/>
              <w:bottom w:val="nil"/>
              <w:right w:val="nil"/>
            </w:tcBorders>
            <w:shd w:val="clear" w:color="auto" w:fill="FFFFFF"/>
            <w:tcMar>
              <w:left w:w="57" w:type="dxa"/>
            </w:tcMar>
          </w:tcPr>
          <w:p w14:paraId="4E028330" w14:textId="77777777" w:rsidR="0038584A" w:rsidRPr="008363E9" w:rsidRDefault="0038584A" w:rsidP="0020018D">
            <w:pPr>
              <w:pStyle w:val="a7"/>
              <w:shd w:val="clear" w:color="auto" w:fill="auto"/>
              <w:snapToGrid w:val="0"/>
              <w:spacing w:line="240" w:lineRule="auto"/>
              <w:jc w:val="both"/>
              <w:rPr>
                <w:b/>
                <w:bCs/>
                <w:sz w:val="12"/>
                <w:szCs w:val="11"/>
              </w:rPr>
            </w:pPr>
          </w:p>
        </w:tc>
        <w:tc>
          <w:tcPr>
            <w:tcW w:w="3409" w:type="pct"/>
            <w:gridSpan w:val="2"/>
            <w:tcBorders>
              <w:top w:val="single" w:sz="4" w:space="0" w:color="auto"/>
              <w:left w:val="single" w:sz="4" w:space="0" w:color="auto"/>
              <w:bottom w:val="nil"/>
              <w:right w:val="single" w:sz="4" w:space="0" w:color="auto"/>
            </w:tcBorders>
            <w:shd w:val="clear" w:color="auto" w:fill="FFFFFF"/>
            <w:tcMar>
              <w:left w:w="57" w:type="dxa"/>
            </w:tcMar>
          </w:tcPr>
          <w:p w14:paraId="516FABDE"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Σκληρό νερό συσσωρεύεται στο εσωτερικό.</w:t>
            </w:r>
          </w:p>
          <w:p w14:paraId="44213EE9" w14:textId="0555C689"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1"/>
              </w:rPr>
            </w:pPr>
            <w:r xmlns:w="http://schemas.openxmlformats.org/wordprocessingml/2006/main" w:rsidRPr="008363E9">
              <w:rPr>
                <w:rStyle w:val="a6"/>
                <w:color w:val="000000"/>
                <w:sz w:val="12"/>
                <w:szCs w:val="11"/>
              </w:rPr>
              <w:t xml:space="preserve">Αφαιρέστε όλα τα πιάτα και το καλάθι για τα μαχαιροπίρουνα από το πλυντήριο πιάτων. Μόνο οι σχάρες πιάτων παραμένουν στο πλυντήριο πιάτων. Για καλύτερα αποτελέσματα, πάρτε 3 κουταλιές της σούπας (40 γρ.) κιτρικό οξύ σε σκόνη (διατίθεται στα περισσότερα παντοπωλεία ή στο διαδίκτυο) και τοποθετήστε το στη θήκη κύριας πλύσης. Εάν δεν έχετε κιτρικό οξύ σε σκόνη, μπορείτε να ρίξετε περίπου 1 φλιτζάνι (200-300 ml) λευκό ξύδι σε ένα ρηχό μπολ και να το τοποθετήσετε στην πάνω σχάρα πιάτων και, στη συνέχεια, να εκτελέσετε τον κύκλο «Φροντίδα Πλυντηρίου» χωρίς απορρυπαντικό.</w:t>
            </w:r>
          </w:p>
        </w:tc>
      </w:tr>
      <w:tr w:rsidR="0038584A" w:rsidRPr="008363E9" w14:paraId="05889C22" w14:textId="77777777" w:rsidTr="00FA067D">
        <w:tc>
          <w:tcPr>
            <w:tcW w:w="1591" w:type="pct"/>
            <w:vMerge w:val="restart"/>
            <w:tcBorders>
              <w:top w:val="single" w:sz="4" w:space="0" w:color="auto"/>
              <w:left w:val="single" w:sz="4" w:space="0" w:color="auto"/>
              <w:bottom w:val="nil"/>
              <w:right w:val="nil"/>
            </w:tcBorders>
            <w:shd w:val="clear" w:color="auto" w:fill="FFFFFF"/>
            <w:tcMar>
              <w:left w:w="57" w:type="dxa"/>
            </w:tcMar>
          </w:tcPr>
          <w:p w14:paraId="5ECFF8F0"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Θόρυβος</w:t>
            </w:r>
          </w:p>
        </w:tc>
        <w:tc>
          <w:tcPr>
            <w:tcW w:w="3409" w:type="pct"/>
            <w:gridSpan w:val="2"/>
            <w:tcBorders>
              <w:top w:val="single" w:sz="4" w:space="0" w:color="auto"/>
              <w:left w:val="single" w:sz="4" w:space="0" w:color="auto"/>
              <w:bottom w:val="nil"/>
              <w:right w:val="single" w:sz="4" w:space="0" w:color="auto"/>
            </w:tcBorders>
            <w:shd w:val="clear" w:color="auto" w:fill="FFFFFF"/>
            <w:tcMar>
              <w:left w:w="57" w:type="dxa"/>
            </w:tcMar>
            <w:vAlign w:val="bottom"/>
          </w:tcPr>
          <w:p w14:paraId="6B8E0AE4"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Ένα ορισμένο επίπεδο θορύβου κατά τη λειτουργία είναι φυσιολογικό.</w:t>
            </w:r>
          </w:p>
          <w:p w14:paraId="4344C8C2" w14:textId="77777777"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1"/>
              </w:rPr>
            </w:pPr>
            <w:r xmlns:w="http://schemas.openxmlformats.org/wordprocessingml/2006/main" w:rsidRPr="008363E9">
              <w:rPr>
                <w:rStyle w:val="a6"/>
                <w:color w:val="000000"/>
                <w:sz w:val="12"/>
                <w:szCs w:val="11"/>
              </w:rPr>
              <w:t xml:space="preserve">Ανοίξτε το καπάκι του παρασκευάσματος.</w:t>
            </w:r>
          </w:p>
          <w:p w14:paraId="40D6A51A" w14:textId="77777777"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b/>
                <w:bCs/>
                <w:sz w:val="12"/>
                <w:szCs w:val="11"/>
              </w:rPr>
            </w:pPr>
            <w:r xmlns:w="http://schemas.openxmlformats.org/wordprocessingml/2006/main" w:rsidRPr="008363E9">
              <w:rPr>
                <w:rStyle w:val="a6"/>
                <w:color w:val="000000"/>
                <w:sz w:val="12"/>
                <w:szCs w:val="11"/>
              </w:rPr>
              <w:t xml:space="preserve">Η αντλία αποστράγγισης λειτουργεί κατά την αποστράγγιση.</w:t>
            </w:r>
          </w:p>
        </w:tc>
      </w:tr>
      <w:tr w:rsidR="0038584A" w:rsidRPr="008363E9" w14:paraId="32774B09" w14:textId="77777777" w:rsidTr="00FA067D">
        <w:tc>
          <w:tcPr>
            <w:tcW w:w="1591" w:type="pct"/>
            <w:vMerge/>
            <w:tcBorders>
              <w:top w:val="nil"/>
              <w:left w:val="single" w:sz="4" w:space="0" w:color="auto"/>
              <w:bottom w:val="nil"/>
              <w:right w:val="nil"/>
            </w:tcBorders>
            <w:shd w:val="clear" w:color="auto" w:fill="FFFFFF"/>
            <w:tcMar>
              <w:left w:w="57" w:type="dxa"/>
            </w:tcMar>
          </w:tcPr>
          <w:p w14:paraId="64DA74FA" w14:textId="77777777" w:rsidR="0038584A" w:rsidRPr="008363E9" w:rsidRDefault="0038584A" w:rsidP="0020018D">
            <w:pPr>
              <w:pStyle w:val="a7"/>
              <w:numPr>
                <w:ilvl w:val="0"/>
                <w:numId w:val="62"/>
              </w:numPr>
              <w:shd w:val="clear" w:color="auto" w:fill="auto"/>
              <w:tabs>
                <w:tab w:val="left" w:pos="134"/>
              </w:tabs>
              <w:snapToGrid w:val="0"/>
              <w:spacing w:line="240" w:lineRule="auto"/>
              <w:jc w:val="both"/>
              <w:rPr>
                <w:b/>
                <w:bCs/>
                <w:sz w:val="12"/>
                <w:szCs w:val="11"/>
              </w:rPr>
            </w:pPr>
          </w:p>
        </w:tc>
        <w:tc>
          <w:tcPr>
            <w:tcW w:w="3409" w:type="pct"/>
            <w:gridSpan w:val="2"/>
            <w:tcBorders>
              <w:top w:val="single" w:sz="4" w:space="0" w:color="auto"/>
              <w:left w:val="single" w:sz="4" w:space="0" w:color="auto"/>
              <w:bottom w:val="nil"/>
              <w:right w:val="single" w:sz="4" w:space="0" w:color="auto"/>
            </w:tcBorders>
            <w:shd w:val="clear" w:color="auto" w:fill="FFFFFF"/>
            <w:tcMar>
              <w:left w:w="57" w:type="dxa"/>
            </w:tcMar>
            <w:vAlign w:val="bottom"/>
          </w:tcPr>
          <w:p w14:paraId="2BC6969A"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Το πλυντήριο πιάτων δεν είναι οριζοντιωμένο.</w:t>
            </w:r>
          </w:p>
          <w:p w14:paraId="7C8C6E7A" w14:textId="1C7E2DE2"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1"/>
              </w:rPr>
            </w:pPr>
            <w:r xmlns:w="http://schemas.openxmlformats.org/wordprocessingml/2006/main" w:rsidRPr="008363E9">
              <w:rPr>
                <w:rStyle w:val="a6"/>
                <w:color w:val="000000"/>
                <w:sz w:val="12"/>
                <w:szCs w:val="11"/>
              </w:rPr>
              <w:t xml:space="preserve">Ρυθμίστε το πόδι.</w:t>
            </w:r>
          </w:p>
        </w:tc>
      </w:tr>
      <w:tr w:rsidR="0038584A" w:rsidRPr="008363E9" w14:paraId="4B1B6320" w14:textId="77777777" w:rsidTr="00FA067D">
        <w:tc>
          <w:tcPr>
            <w:tcW w:w="1591" w:type="pct"/>
            <w:vMerge/>
            <w:tcBorders>
              <w:top w:val="nil"/>
              <w:left w:val="single" w:sz="4" w:space="0" w:color="auto"/>
              <w:bottom w:val="nil"/>
              <w:right w:val="nil"/>
            </w:tcBorders>
            <w:shd w:val="clear" w:color="auto" w:fill="FFFFFF"/>
            <w:tcMar>
              <w:left w:w="57" w:type="dxa"/>
            </w:tcMar>
          </w:tcPr>
          <w:p w14:paraId="258676E8" w14:textId="77777777" w:rsidR="0038584A" w:rsidRPr="008363E9" w:rsidRDefault="0038584A" w:rsidP="0020018D">
            <w:pPr>
              <w:pStyle w:val="a7"/>
              <w:shd w:val="clear" w:color="auto" w:fill="auto"/>
              <w:snapToGrid w:val="0"/>
              <w:spacing w:line="240" w:lineRule="auto"/>
              <w:jc w:val="both"/>
              <w:rPr>
                <w:b/>
                <w:bCs/>
                <w:sz w:val="12"/>
                <w:szCs w:val="11"/>
              </w:rPr>
            </w:pPr>
          </w:p>
        </w:tc>
        <w:tc>
          <w:tcPr>
            <w:tcW w:w="3409" w:type="pct"/>
            <w:gridSpan w:val="2"/>
            <w:tcBorders>
              <w:top w:val="single" w:sz="4" w:space="0" w:color="auto"/>
              <w:left w:val="single" w:sz="4" w:space="0" w:color="auto"/>
              <w:bottom w:val="nil"/>
              <w:right w:val="single" w:sz="4" w:space="0" w:color="auto"/>
            </w:tcBorders>
            <w:shd w:val="clear" w:color="auto" w:fill="FFFFFF"/>
            <w:tcMar>
              <w:left w:w="57" w:type="dxa"/>
            </w:tcMar>
            <w:vAlign w:val="bottom"/>
          </w:tcPr>
          <w:p w14:paraId="328C6591"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Ο βραχίονας ψεκασμού χτυπά τα πιάτα.</w:t>
            </w:r>
          </w:p>
          <w:p w14:paraId="4F2149DC" w14:textId="016D3872"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1"/>
              </w:rPr>
            </w:pPr>
            <w:r xmlns:w="http://schemas.openxmlformats.org/wordprocessingml/2006/main" w:rsidRPr="008363E9">
              <w:rPr>
                <w:rStyle w:val="a6"/>
                <w:color w:val="000000"/>
                <w:sz w:val="12"/>
                <w:szCs w:val="11"/>
              </w:rPr>
              <w:t xml:space="preserve">Προσαρμόστε τη διάταξη των πλακών.</w:t>
            </w:r>
          </w:p>
        </w:tc>
      </w:tr>
      <w:tr w:rsidR="0038584A" w:rsidRPr="008363E9" w14:paraId="391F2886" w14:textId="77777777" w:rsidTr="00FA067D">
        <w:tc>
          <w:tcPr>
            <w:tcW w:w="1591" w:type="pct"/>
            <w:tcBorders>
              <w:top w:val="single" w:sz="4" w:space="0" w:color="auto"/>
              <w:left w:val="single" w:sz="4" w:space="0" w:color="auto"/>
              <w:bottom w:val="nil"/>
              <w:right w:val="nil"/>
            </w:tcBorders>
            <w:shd w:val="clear" w:color="auto" w:fill="FFFFFF"/>
            <w:tcMar>
              <w:left w:w="57" w:type="dxa"/>
            </w:tcMar>
          </w:tcPr>
          <w:p w14:paraId="74B6932C"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Τα πιάτα δεν είναι στεγνά.</w:t>
            </w:r>
          </w:p>
        </w:tc>
        <w:tc>
          <w:tcPr>
            <w:tcW w:w="3409" w:type="pct"/>
            <w:gridSpan w:val="2"/>
            <w:tcBorders>
              <w:top w:val="single" w:sz="4" w:space="0" w:color="auto"/>
              <w:left w:val="single" w:sz="4" w:space="0" w:color="auto"/>
              <w:bottom w:val="nil"/>
              <w:right w:val="single" w:sz="4" w:space="0" w:color="auto"/>
            </w:tcBorders>
            <w:shd w:val="clear" w:color="auto" w:fill="FFFFFF"/>
            <w:tcMar>
              <w:left w:w="57" w:type="dxa"/>
            </w:tcMar>
            <w:vAlign w:val="bottom"/>
          </w:tcPr>
          <w:p w14:paraId="1B38E2F1"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Αδειάστε τον διανομέα.</w:t>
            </w:r>
          </w:p>
          <w:p w14:paraId="7066F703" w14:textId="696AC0C4"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b/>
                <w:bCs/>
                <w:sz w:val="12"/>
                <w:szCs w:val="11"/>
              </w:rPr>
            </w:pPr>
            <w:r xmlns:w="http://schemas.openxmlformats.org/wordprocessingml/2006/main" w:rsidRPr="008363E9">
              <w:rPr>
                <w:rStyle w:val="a6"/>
                <w:color w:val="000000"/>
                <w:sz w:val="12"/>
                <w:szCs w:val="11"/>
              </w:rPr>
              <w:t xml:space="preserve">Ελέγξτε και ξαναγεμίστε το δοχείο (εάν είναι άδειο).</w:t>
            </w:r>
          </w:p>
        </w:tc>
      </w:tr>
      <w:tr w:rsidR="0038584A" w:rsidRPr="008363E9" w14:paraId="4D86DFA9" w14:textId="77777777" w:rsidTr="00FA067D">
        <w:tc>
          <w:tcPr>
            <w:tcW w:w="1591" w:type="pct"/>
            <w:tcBorders>
              <w:top w:val="single" w:sz="4" w:space="0" w:color="auto"/>
              <w:left w:val="single" w:sz="4" w:space="0" w:color="auto"/>
              <w:bottom w:val="nil"/>
              <w:right w:val="nil"/>
            </w:tcBorders>
            <w:shd w:val="clear" w:color="auto" w:fill="FFFFFF"/>
            <w:tcMar>
              <w:left w:w="57" w:type="dxa"/>
            </w:tcMar>
          </w:tcPr>
          <w:p w14:paraId="7B626F06"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Το φως είναι σβηστό.</w:t>
            </w:r>
          </w:p>
        </w:tc>
        <w:tc>
          <w:tcPr>
            <w:tcW w:w="3409" w:type="pct"/>
            <w:gridSpan w:val="2"/>
            <w:tcBorders>
              <w:top w:val="single" w:sz="4" w:space="0" w:color="auto"/>
              <w:left w:val="single" w:sz="4" w:space="0" w:color="auto"/>
              <w:bottom w:val="nil"/>
              <w:right w:val="single" w:sz="4" w:space="0" w:color="auto"/>
            </w:tcBorders>
            <w:shd w:val="clear" w:color="auto" w:fill="FFFFFF"/>
            <w:tcMar>
              <w:left w:w="57" w:type="dxa"/>
            </w:tcMar>
            <w:vAlign w:val="bottom"/>
          </w:tcPr>
          <w:p w14:paraId="0A4A2AED"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Η παροχή ρεύματος δεν είναι συνδεδεμένη.</w:t>
            </w:r>
          </w:p>
          <w:p w14:paraId="5A5D6F62" w14:textId="17347594"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b/>
                <w:bCs/>
                <w:sz w:val="12"/>
                <w:szCs w:val="11"/>
              </w:rPr>
            </w:pPr>
            <w:r xmlns:w="http://schemas.openxmlformats.org/wordprocessingml/2006/main" w:rsidRPr="008363E9">
              <w:rPr>
                <w:rStyle w:val="a6"/>
                <w:color w:val="000000"/>
                <w:sz w:val="12"/>
                <w:szCs w:val="11"/>
              </w:rPr>
              <w:t xml:space="preserve">Συνδέστε την παροχή ρεύματος.</w:t>
            </w:r>
          </w:p>
        </w:tc>
      </w:tr>
      <w:tr w:rsidR="0038584A" w:rsidRPr="008363E9" w14:paraId="29C3EAE5" w14:textId="77777777" w:rsidTr="00F23786">
        <w:tc>
          <w:tcPr>
            <w:tcW w:w="1591" w:type="pct"/>
            <w:tcBorders>
              <w:top w:val="single" w:sz="4" w:space="0" w:color="auto"/>
              <w:left w:val="single" w:sz="4" w:space="0" w:color="auto"/>
              <w:bottom w:val="nil"/>
              <w:right w:val="nil"/>
            </w:tcBorders>
            <w:shd w:val="clear" w:color="auto" w:fill="FFFFFF"/>
            <w:tcMar>
              <w:left w:w="57" w:type="dxa"/>
            </w:tcMar>
            <w:vAlign w:val="center"/>
          </w:tcPr>
          <w:p w14:paraId="4A3F4729" w14:textId="77777777" w:rsidR="0038584A" w:rsidRPr="008363E9" w:rsidRDefault="0038584A" w:rsidP="00F23786">
            <w:pPr xmlns:w="http://schemas.openxmlformats.org/wordprocessingml/2006/main">
              <w:pStyle w:val="a7"/>
              <w:shd w:val="clear" w:color="auto" w:fill="auto"/>
              <w:snapToGrid w:val="0"/>
              <w:spacing w:line="240" w:lineRule="auto"/>
              <w:rPr>
                <w:b/>
                <w:bCs/>
                <w:sz w:val="12"/>
                <w:szCs w:val="11"/>
              </w:rPr>
            </w:pPr>
            <w:r xmlns:w="http://schemas.openxmlformats.org/wordprocessingml/2006/main" w:rsidRPr="008363E9">
              <w:rPr>
                <w:rStyle w:val="a6"/>
                <w:b/>
                <w:color w:val="000000"/>
                <w:sz w:val="12"/>
                <w:szCs w:val="11"/>
              </w:rPr>
              <w:t xml:space="preserve">Ο βραχίονας ψεκασμού δεν περιστρέφεται ομαλά.</w:t>
            </w:r>
          </w:p>
        </w:tc>
        <w:tc>
          <w:tcPr>
            <w:tcW w:w="3409" w:type="pct"/>
            <w:gridSpan w:val="2"/>
            <w:tcBorders>
              <w:top w:val="single" w:sz="4" w:space="0" w:color="auto"/>
              <w:left w:val="single" w:sz="4" w:space="0" w:color="auto"/>
              <w:bottom w:val="nil"/>
              <w:right w:val="single" w:sz="4" w:space="0" w:color="auto"/>
            </w:tcBorders>
            <w:shd w:val="clear" w:color="auto" w:fill="FFFFFF"/>
            <w:tcMar>
              <w:left w:w="57" w:type="dxa"/>
            </w:tcMar>
            <w:vAlign w:val="bottom"/>
          </w:tcPr>
          <w:p w14:paraId="7899D7E4"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Το άνοιγμα ψεκασμού του βραχίονα ψεκασμού είναι φραγμένο με υπολείμματα τροφών.</w:t>
            </w:r>
          </w:p>
          <w:p w14:paraId="40FC4A87" w14:textId="63062731"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b/>
                <w:bCs/>
                <w:sz w:val="12"/>
                <w:szCs w:val="11"/>
              </w:rPr>
            </w:pPr>
            <w:r xmlns:w="http://schemas.openxmlformats.org/wordprocessingml/2006/main" w:rsidRPr="008363E9">
              <w:rPr>
                <w:rStyle w:val="a6"/>
                <w:color w:val="000000"/>
                <w:sz w:val="12"/>
                <w:szCs w:val="11"/>
              </w:rPr>
              <w:t xml:space="preserve">Καθαρίστε τον βραχίονα ψεκασμού.</w:t>
            </w:r>
          </w:p>
        </w:tc>
      </w:tr>
      <w:tr w:rsidR="0038584A" w:rsidRPr="008363E9" w14:paraId="6A5F302A" w14:textId="77777777" w:rsidTr="00FA067D">
        <w:tc>
          <w:tcPr>
            <w:tcW w:w="1591" w:type="pct"/>
            <w:tcBorders>
              <w:top w:val="single" w:sz="4" w:space="0" w:color="auto"/>
              <w:left w:val="single" w:sz="4" w:space="0" w:color="auto"/>
              <w:bottom w:val="single" w:sz="4" w:space="0" w:color="auto"/>
              <w:right w:val="nil"/>
            </w:tcBorders>
            <w:shd w:val="clear" w:color="auto" w:fill="FFFFFF"/>
            <w:tcMar>
              <w:left w:w="57" w:type="dxa"/>
            </w:tcMar>
          </w:tcPr>
          <w:p w14:paraId="5C172277"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Η επάνω σχάρα πιάτων είναι λυγισμένη.</w:t>
            </w:r>
          </w:p>
        </w:tc>
        <w:tc>
          <w:tcPr>
            <w:tcW w:w="3409" w:type="pct"/>
            <w:gridSpan w:val="2"/>
            <w:tcBorders>
              <w:top w:val="single" w:sz="4" w:space="0" w:color="auto"/>
              <w:left w:val="single" w:sz="4" w:space="0" w:color="auto"/>
              <w:bottom w:val="single" w:sz="4" w:space="0" w:color="auto"/>
              <w:right w:val="single" w:sz="4" w:space="0" w:color="auto"/>
            </w:tcBorders>
            <w:shd w:val="clear" w:color="auto" w:fill="FFFFFF"/>
            <w:tcMar>
              <w:left w:w="57" w:type="dxa"/>
            </w:tcMar>
          </w:tcPr>
          <w:p w14:paraId="7E920FCF" w14:textId="6F8C0C1E" w:rsidR="0038584A" w:rsidRPr="008363E9" w:rsidRDefault="00F23786"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Λανθασμένη ρύθμιση της σχάρας πιάτων.</w:t>
            </w:r>
          </w:p>
          <w:p w14:paraId="44757D92" w14:textId="7343125D"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b/>
                <w:bCs/>
                <w:sz w:val="12"/>
                <w:szCs w:val="11"/>
              </w:rPr>
            </w:pPr>
            <w:r xmlns:w="http://schemas.openxmlformats.org/wordprocessingml/2006/main" w:rsidRPr="008363E9">
              <w:rPr>
                <w:rStyle w:val="a6"/>
                <w:color w:val="000000"/>
                <w:sz w:val="12"/>
                <w:szCs w:val="11"/>
              </w:rPr>
              <w:t xml:space="preserve">Ανατρέξτε στην ενότητα «Επάνω καλάθι ρυθμιζόμενο σε ύψος».</w:t>
            </w:r>
          </w:p>
        </w:tc>
      </w:tr>
      <w:tr w:rsidR="0038584A" w:rsidRPr="008363E9" w14:paraId="74A12C45" w14:textId="77777777" w:rsidTr="00FA067D">
        <w:tc>
          <w:tcPr>
            <w:tcW w:w="1600" w:type="pct"/>
            <w:gridSpan w:val="2"/>
            <w:tcBorders>
              <w:top w:val="single" w:sz="4" w:space="0" w:color="auto"/>
              <w:left w:val="single" w:sz="4" w:space="0" w:color="auto"/>
              <w:bottom w:val="nil"/>
              <w:right w:val="nil"/>
            </w:tcBorders>
            <w:shd w:val="clear" w:color="auto" w:fill="FFFFFF"/>
            <w:tcMar>
              <w:left w:w="57" w:type="dxa"/>
            </w:tcMar>
          </w:tcPr>
          <w:p w14:paraId="1B3A450A"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Η πόρτα δεν μπορεί να κλείσει εντελώς.</w:t>
            </w:r>
          </w:p>
        </w:tc>
        <w:tc>
          <w:tcPr>
            <w:tcW w:w="3400" w:type="pct"/>
            <w:tcBorders>
              <w:top w:val="single" w:sz="4" w:space="0" w:color="auto"/>
              <w:left w:val="single" w:sz="4" w:space="0" w:color="auto"/>
              <w:bottom w:val="nil"/>
              <w:right w:val="single" w:sz="4" w:space="0" w:color="auto"/>
            </w:tcBorders>
            <w:shd w:val="clear" w:color="auto" w:fill="FFFFFF"/>
            <w:tcMar>
              <w:left w:w="57" w:type="dxa"/>
            </w:tcMar>
          </w:tcPr>
          <w:p w14:paraId="2577526D"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Λανθασμένη εγκατάσταση της σχάρας πιάτων.</w:t>
            </w:r>
          </w:p>
          <w:p w14:paraId="6DA1D625" w14:textId="654ED1E5"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1"/>
              </w:rPr>
            </w:pPr>
            <w:r xmlns:w="http://schemas.openxmlformats.org/wordprocessingml/2006/main" w:rsidRPr="008363E9">
              <w:rPr>
                <w:rStyle w:val="a6"/>
                <w:color w:val="000000"/>
                <w:sz w:val="12"/>
                <w:szCs w:val="11"/>
              </w:rPr>
              <w:t xml:space="preserve">Πιέστε τη λαβή της πόρτας για να κλείσει σωστά μέχρι να ακούσετε έναν ήχο κλικ.</w:t>
            </w:r>
          </w:p>
        </w:tc>
      </w:tr>
      <w:tr w:rsidR="0038584A" w:rsidRPr="008363E9" w14:paraId="070BC2DB" w14:textId="77777777" w:rsidTr="00FA067D">
        <w:tc>
          <w:tcPr>
            <w:tcW w:w="1600" w:type="pct"/>
            <w:gridSpan w:val="2"/>
            <w:vMerge w:val="restart"/>
            <w:tcBorders>
              <w:top w:val="single" w:sz="4" w:space="0" w:color="auto"/>
              <w:left w:val="single" w:sz="4" w:space="0" w:color="auto"/>
              <w:bottom w:val="nil"/>
              <w:right w:val="nil"/>
            </w:tcBorders>
            <w:shd w:val="clear" w:color="auto" w:fill="FFFFFF"/>
            <w:tcMar>
              <w:left w:w="57" w:type="dxa"/>
            </w:tcMar>
          </w:tcPr>
          <w:p w14:paraId="662C4362" w14:textId="77777777" w:rsidR="0038584A" w:rsidRPr="008363E9" w:rsidRDefault="0038584A"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Διαρροή νερού από μπροστά.</w:t>
            </w:r>
          </w:p>
        </w:tc>
        <w:tc>
          <w:tcPr>
            <w:tcW w:w="3400" w:type="pct"/>
            <w:tcBorders>
              <w:top w:val="single" w:sz="4" w:space="0" w:color="auto"/>
              <w:left w:val="single" w:sz="4" w:space="0" w:color="auto"/>
              <w:bottom w:val="nil"/>
              <w:right w:val="single" w:sz="4" w:space="0" w:color="auto"/>
            </w:tcBorders>
            <w:shd w:val="clear" w:color="auto" w:fill="FFFFFF"/>
            <w:tcMar>
              <w:left w:w="57" w:type="dxa"/>
            </w:tcMar>
          </w:tcPr>
          <w:p w14:paraId="4B21EB3B" w14:textId="77777777" w:rsidR="0038584A" w:rsidRPr="008363E9" w:rsidRDefault="0038584A" w:rsidP="0020018D">
            <w:pPr xmlns:w="http://schemas.openxmlformats.org/wordprocessingml/2006/main">
              <w:pStyle w:val="a7"/>
              <w:shd w:val="clear" w:color="auto" w:fill="auto"/>
              <w:snapToGrid w:val="0"/>
              <w:spacing w:line="240" w:lineRule="auto"/>
              <w:jc w:val="both"/>
              <w:rPr>
                <w:sz w:val="12"/>
                <w:szCs w:val="11"/>
              </w:rPr>
            </w:pPr>
            <w:r xmlns:w="http://schemas.openxmlformats.org/wordprocessingml/2006/main" w:rsidRPr="008363E9">
              <w:rPr>
                <w:rStyle w:val="a6"/>
                <w:color w:val="000000"/>
                <w:sz w:val="12"/>
                <w:szCs w:val="11"/>
              </w:rPr>
              <w:t xml:space="preserve">Το πλυντήριο πιάτων δεν είναι σωστά οριζοντιωμένο.</w:t>
            </w:r>
          </w:p>
          <w:p w14:paraId="6F4A0E19" w14:textId="2799275F"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1"/>
              </w:rPr>
            </w:pPr>
            <w:r xmlns:w="http://schemas.openxmlformats.org/wordprocessingml/2006/main" w:rsidRPr="008363E9">
              <w:rPr>
                <w:rStyle w:val="a6"/>
                <w:color w:val="000000"/>
                <w:sz w:val="12"/>
                <w:szCs w:val="11"/>
              </w:rPr>
              <w:t xml:space="preserve">Ελέγξτε ότι το μηχάνημα είναι επίπεδο στα πλάγια και στο πίσω μέρος. Ανατρέξτε στις οδηγίες ισοπέδωσης στην ενότητα «Συναρμολόγηση».</w:t>
            </w:r>
          </w:p>
        </w:tc>
      </w:tr>
      <w:tr w:rsidR="0038584A" w:rsidRPr="008363E9" w14:paraId="6E2B29B9" w14:textId="77777777" w:rsidTr="00FA067D">
        <w:tc>
          <w:tcPr>
            <w:tcW w:w="1600" w:type="pct"/>
            <w:gridSpan w:val="2"/>
            <w:vMerge/>
            <w:tcBorders>
              <w:top w:val="nil"/>
              <w:left w:val="single" w:sz="4" w:space="0" w:color="auto"/>
              <w:bottom w:val="nil"/>
              <w:right w:val="nil"/>
            </w:tcBorders>
            <w:shd w:val="clear" w:color="auto" w:fill="FFFFFF"/>
            <w:tcMar>
              <w:left w:w="57" w:type="dxa"/>
            </w:tcMar>
          </w:tcPr>
          <w:p w14:paraId="693F0314" w14:textId="77777777" w:rsidR="0038584A" w:rsidRPr="008363E9" w:rsidRDefault="0038584A" w:rsidP="0020018D">
            <w:pPr>
              <w:pStyle w:val="a7"/>
              <w:shd w:val="clear" w:color="auto" w:fill="auto"/>
              <w:snapToGrid w:val="0"/>
              <w:spacing w:line="240" w:lineRule="auto"/>
              <w:jc w:val="both"/>
              <w:rPr>
                <w:b/>
                <w:bCs/>
                <w:sz w:val="12"/>
                <w:szCs w:val="11"/>
              </w:rPr>
            </w:pPr>
          </w:p>
        </w:tc>
        <w:tc>
          <w:tcPr>
            <w:tcW w:w="3400" w:type="pct"/>
            <w:tcBorders>
              <w:top w:val="single" w:sz="4" w:space="0" w:color="auto"/>
              <w:left w:val="single" w:sz="4" w:space="0" w:color="auto"/>
              <w:bottom w:val="nil"/>
              <w:right w:val="single" w:sz="4" w:space="0" w:color="auto"/>
            </w:tcBorders>
            <w:shd w:val="clear" w:color="auto" w:fill="FFFFFF"/>
            <w:tcMar>
              <w:left w:w="57" w:type="dxa"/>
            </w:tcMar>
          </w:tcPr>
          <w:p w14:paraId="316606F6" w14:textId="77777777" w:rsidR="0038584A" w:rsidRPr="008363E9" w:rsidRDefault="0038584A" w:rsidP="0020018D">
            <w:pPr xmlns:w="http://schemas.openxmlformats.org/wordprocessingml/2006/main">
              <w:pStyle w:val="a7"/>
              <w:shd w:val="clear" w:color="auto" w:fill="auto"/>
              <w:snapToGrid w:val="0"/>
              <w:spacing w:line="240" w:lineRule="auto"/>
              <w:jc w:val="both"/>
              <w:rPr>
                <w:sz w:val="12"/>
                <w:szCs w:val="11"/>
              </w:rPr>
            </w:pPr>
            <w:r xmlns:w="http://schemas.openxmlformats.org/wordprocessingml/2006/main" w:rsidRPr="008363E9">
              <w:rPr>
                <w:rStyle w:val="a6"/>
                <w:color w:val="000000"/>
                <w:sz w:val="12"/>
                <w:szCs w:val="11"/>
              </w:rPr>
              <w:t xml:space="preserve">Χρησιμοποιείται λάθος απορρυπαντικό.</w:t>
            </w:r>
          </w:p>
          <w:p w14:paraId="3225C60A" w14:textId="37A25503"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1"/>
              </w:rPr>
            </w:pPr>
            <w:r xmlns:w="http://schemas.openxmlformats.org/wordprocessingml/2006/main" w:rsidRPr="008363E9">
              <w:rPr>
                <w:rStyle w:val="a6"/>
                <w:color w:val="000000"/>
                <w:sz w:val="12"/>
                <w:szCs w:val="11"/>
              </w:rPr>
              <w:t xml:space="preserve">Εάν ο υπερβολικός αφρισμός προκαλέσει διαρροή νερού, αφήστε τον αφρό να εξαφανιστεί για 24 ώρες και στη συνέχεια καθαρίστε το εσωτερικό του πλυντηρίου πιάτων με γάλα.</w:t>
            </w:r>
          </w:p>
        </w:tc>
      </w:tr>
      <w:tr w:rsidR="0038584A" w:rsidRPr="008363E9" w14:paraId="25E3C3E2" w14:textId="77777777" w:rsidTr="00FA067D">
        <w:tc>
          <w:tcPr>
            <w:tcW w:w="1600" w:type="pct"/>
            <w:gridSpan w:val="2"/>
            <w:tcBorders>
              <w:top w:val="single" w:sz="4" w:space="0" w:color="auto"/>
              <w:left w:val="single" w:sz="4" w:space="0" w:color="auto"/>
              <w:bottom w:val="single" w:sz="4" w:space="0" w:color="auto"/>
              <w:right w:val="nil"/>
            </w:tcBorders>
            <w:shd w:val="clear" w:color="auto" w:fill="FFFFFF"/>
            <w:tcMar>
              <w:left w:w="57" w:type="dxa"/>
            </w:tcMar>
          </w:tcPr>
          <w:p w14:paraId="08EC91FA" w14:textId="76B6D506" w:rsidR="0038584A" w:rsidRPr="008363E9" w:rsidRDefault="00D86D6D" w:rsidP="0020018D">
            <w:pPr xmlns:w="http://schemas.openxmlformats.org/wordprocessingml/2006/main">
              <w:pStyle w:val="a7"/>
              <w:shd w:val="clear" w:color="auto" w:fill="auto"/>
              <w:snapToGrid w:val="0"/>
              <w:spacing w:line="240" w:lineRule="auto"/>
              <w:jc w:val="both"/>
              <w:rPr>
                <w:b/>
                <w:bCs/>
                <w:sz w:val="12"/>
                <w:szCs w:val="11"/>
              </w:rPr>
            </w:pPr>
            <w:r xmlns:w="http://schemas.openxmlformats.org/wordprocessingml/2006/main" w:rsidRPr="008363E9">
              <w:rPr>
                <w:rStyle w:val="a6"/>
                <w:b/>
                <w:color w:val="000000"/>
                <w:sz w:val="12"/>
                <w:szCs w:val="11"/>
              </w:rPr>
              <w:t xml:space="preserve">Στην οθόνη εμφανίζεται η ένδειξη d0, d1, d2, d3, d4, d5, d6, d7 ή d8</w:t>
            </w:r>
          </w:p>
        </w:tc>
        <w:tc>
          <w:tcPr>
            <w:tcW w:w="3400" w:type="pct"/>
            <w:tcBorders>
              <w:top w:val="single" w:sz="4" w:space="0" w:color="auto"/>
              <w:left w:val="single" w:sz="4" w:space="0" w:color="auto"/>
              <w:bottom w:val="single" w:sz="4" w:space="0" w:color="auto"/>
              <w:right w:val="single" w:sz="4" w:space="0" w:color="auto"/>
            </w:tcBorders>
            <w:shd w:val="clear" w:color="auto" w:fill="FFFFFF"/>
            <w:tcMar>
              <w:left w:w="57" w:type="dxa"/>
            </w:tcMar>
          </w:tcPr>
          <w:p w14:paraId="76A8C95B" w14:textId="77777777" w:rsidR="0038584A" w:rsidRPr="008363E9" w:rsidRDefault="0038584A" w:rsidP="0020018D">
            <w:pPr xmlns:w="http://schemas.openxmlformats.org/wordprocessingml/2006/main">
              <w:pStyle w:val="a7"/>
              <w:shd w:val="clear" w:color="auto" w:fill="auto"/>
              <w:snapToGrid w:val="0"/>
              <w:spacing w:line="240" w:lineRule="auto"/>
              <w:jc w:val="both"/>
              <w:rPr>
                <w:sz w:val="12"/>
                <w:szCs w:val="11"/>
              </w:rPr>
            </w:pPr>
            <w:r xmlns:w="http://schemas.openxmlformats.org/wordprocessingml/2006/main" w:rsidRPr="008363E9">
              <w:rPr>
                <w:rStyle w:val="a6"/>
                <w:color w:val="000000"/>
                <w:sz w:val="12"/>
                <w:szCs w:val="11"/>
              </w:rPr>
              <w:t xml:space="preserve">Επιλέξτε τη λειτουργία ρύθμισης επιπέδου λαμπρυντικού.</w:t>
            </w:r>
          </w:p>
          <w:p w14:paraId="4441A856" w14:textId="0D50C321" w:rsidR="0038584A" w:rsidRPr="008363E9"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jc w:val="both"/>
              <w:rPr>
                <w:sz w:val="12"/>
                <w:szCs w:val="11"/>
              </w:rPr>
            </w:pPr>
            <w:r xmlns:w="http://schemas.openxmlformats.org/wordprocessingml/2006/main" w:rsidRPr="008363E9">
              <w:rPr>
                <w:rStyle w:val="a6"/>
                <w:color w:val="000000"/>
                <w:sz w:val="12"/>
                <w:szCs w:val="11"/>
              </w:rPr>
              <w:t xml:space="preserve">Αυτός δεν είναι κωδικός σφάλματος. Αυτός ο κωδικός υποδεικνύει την τρέχουσα στάθμη λαμπρυντικού. Για περισσότερες πληροφορίες, ανατρέξτε στην ενότητα "Προσθήκη λαμπρυντικού".</w:t>
            </w:r>
          </w:p>
        </w:tc>
      </w:tr>
    </w:tbl>
    <w:p w14:paraId="2DDE8A5F" w14:textId="66D38B45" w:rsidR="00F23786" w:rsidRPr="00EC09CD" w:rsidRDefault="00F23786" w:rsidP="0020018D">
      <w:pPr>
        <w:snapToGrid w:val="0"/>
        <w:jc w:val="both"/>
        <w:rPr>
          <w:color w:val="auto"/>
          <w:sz w:val="22"/>
          <w:szCs w:val="22"/>
          <w:lang w:eastAsia="zh-CN"/>
        </w:rPr>
      </w:pPr>
    </w:p>
    <w:p w14:paraId="5C92D1FF" w14:textId="77777777" w:rsidR="00F23786" w:rsidRPr="00EC09CD" w:rsidRDefault="00F23786">
      <w:pPr>
        <w:widowControl/>
        <w:rPr>
          <w:color w:val="auto"/>
          <w:sz w:val="22"/>
          <w:szCs w:val="22"/>
        </w:rPr>
      </w:pPr>
      <w:r w:rsidRPr="00EC09CD">
        <w:rPr>
          <w:sz w:val="22"/>
          <w:szCs w:val="22"/>
        </w:rPr>
        <w:br w:type="page"/>
      </w:r>
    </w:p>
    <w:p w14:paraId="4D6F2D1C" w14:textId="77777777" w:rsidR="0038584A" w:rsidRPr="00EC09CD" w:rsidRDefault="0038584A" w:rsidP="0020018D">
      <w:pPr xmlns:w="http://schemas.openxmlformats.org/wordprocessingml/2006/main">
        <w:pStyle w:val="a9"/>
        <w:shd w:val="clear" w:color="auto" w:fill="auto"/>
        <w:snapToGrid w:val="0"/>
        <w:jc w:val="both"/>
        <w:rPr>
          <w:b/>
          <w:bCs/>
          <w:sz w:val="14"/>
          <w:szCs w:val="14"/>
        </w:rPr>
      </w:pPr>
      <w:r xmlns:w="http://schemas.openxmlformats.org/wordprocessingml/2006/main" w:rsidRPr="00EC09CD">
        <w:rPr>
          <w:rStyle w:val="a8"/>
          <w:b/>
          <w:color w:val="000000"/>
          <w:sz w:val="14"/>
          <w:szCs w:val="14"/>
        </w:rPr>
        <w:lastRenderedPageBreak xmlns:w="http://schemas.openxmlformats.org/wordprocessingml/2006/main"/>
      </w:r>
      <w:r xmlns:w="http://schemas.openxmlformats.org/wordprocessingml/2006/main" w:rsidRPr="00EC09CD">
        <w:rPr>
          <w:rStyle w:val="a8"/>
          <w:b/>
          <w:color w:val="000000"/>
          <w:sz w:val="14"/>
          <w:szCs w:val="14"/>
        </w:rPr>
        <w:t xml:space="preserve">Κωδικός σφάλματος</w:t>
      </w:r>
    </w:p>
    <w:tbl>
      <w:tblPr>
        <w:tblW w:w="5000" w:type="pct"/>
        <w:tblCellMar>
          <w:top w:w="28" w:type="dxa"/>
          <w:left w:w="0" w:type="dxa"/>
          <w:bottom w:w="28" w:type="dxa"/>
          <w:right w:w="57" w:type="dxa"/>
        </w:tblCellMar>
        <w:tblLook w:val="0000" w:firstRow="0" w:lastRow="0" w:firstColumn="0" w:lastColumn="0" w:noHBand="0" w:noVBand="0"/>
      </w:tblPr>
      <w:tblGrid>
        <w:gridCol w:w="2452"/>
        <w:gridCol w:w="4228"/>
      </w:tblGrid>
      <w:tr w:rsidR="0038584A" w:rsidRPr="00EC09CD" w14:paraId="78D6A6F1" w14:textId="77777777" w:rsidTr="00F23786">
        <w:tc>
          <w:tcPr>
            <w:tcW w:w="1835" w:type="pct"/>
            <w:tcBorders>
              <w:top w:val="single" w:sz="4" w:space="0" w:color="auto"/>
              <w:left w:val="single" w:sz="4" w:space="0" w:color="auto"/>
              <w:bottom w:val="nil"/>
              <w:right w:val="nil"/>
            </w:tcBorders>
            <w:shd w:val="clear" w:color="auto" w:fill="FFFFFF"/>
            <w:tcMar>
              <w:left w:w="57" w:type="dxa"/>
            </w:tcMar>
          </w:tcPr>
          <w:p w14:paraId="3D2279C4" w14:textId="77777777" w:rsidR="0038584A" w:rsidRPr="00EC09CD" w:rsidRDefault="0038584A" w:rsidP="00F23786">
            <w:pPr xmlns:w="http://schemas.openxmlformats.org/wordprocessingml/2006/main">
              <w:pStyle w:val="a7"/>
              <w:shd w:val="clear" w:color="auto" w:fill="auto"/>
              <w:snapToGrid w:val="0"/>
              <w:spacing w:line="240" w:lineRule="auto"/>
              <w:jc w:val="center"/>
              <w:rPr>
                <w:b/>
                <w:bCs/>
                <w:sz w:val="14"/>
                <w:szCs w:val="13"/>
              </w:rPr>
            </w:pPr>
            <w:r xmlns:w="http://schemas.openxmlformats.org/wordprocessingml/2006/main" w:rsidRPr="00EC09CD">
              <w:rPr>
                <w:rStyle w:val="a6"/>
                <w:b/>
                <w:color w:val="000000"/>
                <w:sz w:val="14"/>
                <w:szCs w:val="13"/>
              </w:rPr>
              <w:t xml:space="preserve">Δυσλειτουργία</w:t>
            </w:r>
          </w:p>
        </w:tc>
        <w:tc>
          <w:tcPr>
            <w:tcW w:w="3165" w:type="pct"/>
            <w:tcBorders>
              <w:top w:val="single" w:sz="4" w:space="0" w:color="auto"/>
              <w:left w:val="single" w:sz="4" w:space="0" w:color="auto"/>
              <w:bottom w:val="nil"/>
              <w:right w:val="single" w:sz="4" w:space="0" w:color="auto"/>
            </w:tcBorders>
            <w:shd w:val="clear" w:color="auto" w:fill="FFFFFF"/>
            <w:tcMar>
              <w:left w:w="57" w:type="dxa"/>
            </w:tcMar>
          </w:tcPr>
          <w:p w14:paraId="6EA631F0" w14:textId="77777777" w:rsidR="0038584A" w:rsidRPr="00EC09CD" w:rsidRDefault="0038584A" w:rsidP="00F23786">
            <w:pPr xmlns:w="http://schemas.openxmlformats.org/wordprocessingml/2006/main">
              <w:pStyle w:val="a7"/>
              <w:shd w:val="clear" w:color="auto" w:fill="auto"/>
              <w:snapToGrid w:val="0"/>
              <w:spacing w:line="240" w:lineRule="auto"/>
              <w:jc w:val="center"/>
              <w:rPr>
                <w:b/>
                <w:bCs/>
                <w:sz w:val="14"/>
                <w:szCs w:val="13"/>
              </w:rPr>
            </w:pPr>
            <w:r xmlns:w="http://schemas.openxmlformats.org/wordprocessingml/2006/main" w:rsidRPr="00EC09CD">
              <w:rPr>
                <w:rStyle w:val="a6"/>
                <w:b/>
                <w:color w:val="000000"/>
                <w:sz w:val="14"/>
                <w:szCs w:val="13"/>
              </w:rPr>
              <w:t xml:space="preserve">Πιθανή αιτία και λύση</w:t>
            </w:r>
          </w:p>
        </w:tc>
      </w:tr>
      <w:tr w:rsidR="0038584A" w:rsidRPr="00EC09CD" w14:paraId="3FF83E09" w14:textId="77777777" w:rsidTr="00F23786">
        <w:tc>
          <w:tcPr>
            <w:tcW w:w="1835" w:type="pct"/>
            <w:tcBorders>
              <w:top w:val="single" w:sz="4" w:space="0" w:color="auto"/>
              <w:left w:val="single" w:sz="4" w:space="0" w:color="auto"/>
              <w:bottom w:val="nil"/>
              <w:right w:val="nil"/>
            </w:tcBorders>
            <w:shd w:val="clear" w:color="auto" w:fill="FFFFFF"/>
            <w:tcMar>
              <w:left w:w="57" w:type="dxa"/>
            </w:tcMar>
            <w:vAlign w:val="center"/>
          </w:tcPr>
          <w:p w14:paraId="5DCF54F9" w14:textId="77777777" w:rsidR="0038584A" w:rsidRPr="00FA067D" w:rsidRDefault="001B0BEB" w:rsidP="00F23786">
            <w:pPr>
              <w:snapToGrid w:val="0"/>
              <w:jc w:val="center"/>
              <w:rPr>
                <w:color w:val="auto"/>
                <w:sz w:val="2"/>
                <w:szCs w:val="2"/>
              </w:rPr>
            </w:pPr>
            <w:r w:rsidRPr="00EC09CD">
              <w:rPr>
                <w:noProof/>
                <w:color w:val="auto"/>
                <w:sz w:val="2"/>
                <w:szCs w:val="22"/>
              </w:rPr>
              <w:drawing>
                <wp:inline distT="0" distB="0" distL="0" distR="0" wp14:anchorId="2B6A5001" wp14:editId="47C4594A">
                  <wp:extent cx="390380" cy="238022"/>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82">
                            <a:extLst>
                              <a:ext uri="{28A0092B-C50C-407E-A947-70E740481C1C}">
                                <a14:useLocalDpi xmlns:a14="http://schemas.microsoft.com/office/drawing/2010/main" val="0"/>
                              </a:ext>
                            </a:extLst>
                          </a:blip>
                          <a:srcRect l="37184" t="19503" r="36468" b="26006"/>
                          <a:stretch/>
                        </pic:blipFill>
                        <pic:spPr bwMode="auto">
                          <a:xfrm>
                            <a:off x="0" y="0"/>
                            <a:ext cx="391004" cy="2384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65" w:type="pct"/>
            <w:tcBorders>
              <w:top w:val="single" w:sz="4" w:space="0" w:color="auto"/>
              <w:left w:val="single" w:sz="4" w:space="0" w:color="auto"/>
              <w:bottom w:val="nil"/>
              <w:right w:val="single" w:sz="4" w:space="0" w:color="auto"/>
            </w:tcBorders>
            <w:shd w:val="clear" w:color="auto" w:fill="FFFFFF"/>
            <w:tcMar>
              <w:left w:w="57" w:type="dxa"/>
            </w:tcMar>
            <w:vAlign w:val="center"/>
          </w:tcPr>
          <w:p w14:paraId="75FBC42C" w14:textId="77777777" w:rsidR="0038584A" w:rsidRPr="00EC09CD" w:rsidRDefault="0038584A" w:rsidP="00F23786">
            <w:pPr xmlns:w="http://schemas.openxmlformats.org/wordprocessingml/2006/main">
              <w:pStyle w:val="a7"/>
              <w:shd w:val="clear" w:color="auto" w:fill="auto"/>
              <w:snapToGrid w:val="0"/>
              <w:spacing w:line="240" w:lineRule="auto"/>
              <w:rPr>
                <w:b/>
                <w:bCs/>
                <w:sz w:val="14"/>
                <w:szCs w:val="13"/>
              </w:rPr>
            </w:pPr>
            <w:r xmlns:w="http://schemas.openxmlformats.org/wordprocessingml/2006/main" w:rsidRPr="00EC09CD">
              <w:rPr>
                <w:rStyle w:val="a6"/>
                <w:b/>
                <w:color w:val="000000"/>
                <w:sz w:val="14"/>
                <w:szCs w:val="13"/>
              </w:rPr>
              <w:t xml:space="preserve">Προβλήματα με την παροχή νερού.</w:t>
            </w:r>
          </w:p>
          <w:p w14:paraId="56A1C584" w14:textId="77777777" w:rsidR="0038584A" w:rsidRPr="00EC09CD"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rPr>
                <w:sz w:val="14"/>
                <w:szCs w:val="13"/>
              </w:rPr>
            </w:pPr>
            <w:r xmlns:w="http://schemas.openxmlformats.org/wordprocessingml/2006/main" w:rsidRPr="00EC09CD">
              <w:rPr>
                <w:rStyle w:val="a6"/>
                <w:color w:val="000000"/>
                <w:sz w:val="14"/>
                <w:szCs w:val="13"/>
              </w:rPr>
              <w:t xml:space="preserve">Ελέγξτε αν ο σωλήνας παροχής νερού είναι φραγμένος, μπερδεμένος ή παγωμένος.</w:t>
            </w:r>
          </w:p>
          <w:p w14:paraId="17234AC6" w14:textId="77777777" w:rsidR="0038584A" w:rsidRPr="00EC09CD"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rPr>
                <w:sz w:val="14"/>
                <w:szCs w:val="13"/>
              </w:rPr>
            </w:pPr>
            <w:r xmlns:w="http://schemas.openxmlformats.org/wordprocessingml/2006/main" w:rsidRPr="00EC09CD">
              <w:rPr>
                <w:rStyle w:val="a6"/>
                <w:color w:val="000000"/>
                <w:sz w:val="14"/>
                <w:szCs w:val="13"/>
              </w:rPr>
              <w:t xml:space="preserve">Ελέγξτε την παροχή νερού.</w:t>
            </w:r>
          </w:p>
        </w:tc>
      </w:tr>
      <w:tr w:rsidR="0038584A" w:rsidRPr="00EC09CD" w14:paraId="330CB100" w14:textId="77777777" w:rsidTr="00F23786">
        <w:tc>
          <w:tcPr>
            <w:tcW w:w="1835" w:type="pct"/>
            <w:vMerge w:val="restart"/>
            <w:tcBorders>
              <w:top w:val="single" w:sz="4" w:space="0" w:color="auto"/>
              <w:left w:val="single" w:sz="4" w:space="0" w:color="auto"/>
              <w:bottom w:val="nil"/>
              <w:right w:val="nil"/>
            </w:tcBorders>
            <w:shd w:val="clear" w:color="auto" w:fill="FFFFFF"/>
            <w:tcMar>
              <w:left w:w="57" w:type="dxa"/>
            </w:tcMar>
            <w:vAlign w:val="center"/>
          </w:tcPr>
          <w:p w14:paraId="3170AA46" w14:textId="77777777" w:rsidR="0038584A" w:rsidRPr="00FA067D" w:rsidRDefault="001B0BEB" w:rsidP="00F23786">
            <w:pPr>
              <w:snapToGrid w:val="0"/>
              <w:jc w:val="center"/>
              <w:rPr>
                <w:color w:val="auto"/>
                <w:sz w:val="2"/>
                <w:szCs w:val="2"/>
              </w:rPr>
            </w:pPr>
            <w:r w:rsidRPr="00EC09CD">
              <w:rPr>
                <w:noProof/>
                <w:color w:val="auto"/>
                <w:sz w:val="2"/>
                <w:szCs w:val="22"/>
              </w:rPr>
              <w:drawing>
                <wp:inline distT="0" distB="0" distL="0" distR="0" wp14:anchorId="1C263CCE" wp14:editId="225AC326">
                  <wp:extent cx="385649" cy="266606"/>
                  <wp:effectExtent l="0" t="0" r="0" b="63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83">
                            <a:extLst>
                              <a:ext uri="{28A0092B-C50C-407E-A947-70E740481C1C}">
                                <a14:useLocalDpi xmlns:a14="http://schemas.microsoft.com/office/drawing/2010/main" val="0"/>
                              </a:ext>
                            </a:extLst>
                          </a:blip>
                          <a:srcRect l="37146" t="33147" r="36852" b="36345"/>
                          <a:stretch/>
                        </pic:blipFill>
                        <pic:spPr bwMode="auto">
                          <a:xfrm>
                            <a:off x="0" y="0"/>
                            <a:ext cx="385878" cy="2667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65" w:type="pct"/>
            <w:tcBorders>
              <w:top w:val="single" w:sz="4" w:space="0" w:color="auto"/>
              <w:left w:val="single" w:sz="4" w:space="0" w:color="auto"/>
              <w:bottom w:val="nil"/>
              <w:right w:val="single" w:sz="4" w:space="0" w:color="auto"/>
            </w:tcBorders>
            <w:shd w:val="clear" w:color="auto" w:fill="FFFFFF"/>
            <w:tcMar>
              <w:left w:w="57" w:type="dxa"/>
            </w:tcMar>
            <w:vAlign w:val="center"/>
          </w:tcPr>
          <w:p w14:paraId="4A411273" w14:textId="77777777" w:rsidR="0038584A" w:rsidRPr="00EC09CD" w:rsidRDefault="0038584A" w:rsidP="00F23786">
            <w:pPr xmlns:w="http://schemas.openxmlformats.org/wordprocessingml/2006/main">
              <w:pStyle w:val="a7"/>
              <w:shd w:val="clear" w:color="auto" w:fill="auto"/>
              <w:snapToGrid w:val="0"/>
              <w:spacing w:line="240" w:lineRule="auto"/>
              <w:rPr>
                <w:b/>
                <w:bCs/>
                <w:sz w:val="14"/>
                <w:szCs w:val="13"/>
              </w:rPr>
            </w:pPr>
            <w:r xmlns:w="http://schemas.openxmlformats.org/wordprocessingml/2006/main" w:rsidRPr="00EC09CD">
              <w:rPr>
                <w:rStyle w:val="a6"/>
                <w:b/>
                <w:color w:val="000000"/>
                <w:sz w:val="14"/>
                <w:szCs w:val="13"/>
              </w:rPr>
              <w:t xml:space="preserve">Προβλήματα αποστράγγισης.</w:t>
            </w:r>
          </w:p>
          <w:p w14:paraId="3D6DA982" w14:textId="32EF9839" w:rsidR="0038584A" w:rsidRPr="00EC09CD"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rPr>
                <w:sz w:val="14"/>
                <w:szCs w:val="13"/>
              </w:rPr>
            </w:pPr>
            <w:r xmlns:w="http://schemas.openxmlformats.org/wordprocessingml/2006/main" w:rsidRPr="00EC09CD">
              <w:rPr>
                <w:rStyle w:val="a6"/>
                <w:color w:val="000000"/>
                <w:sz w:val="14"/>
                <w:szCs w:val="13"/>
              </w:rPr>
              <w:t xml:space="preserve">Ελέγξτε ότι ο σωλήνας αποστράγγισης δεν είναι φραγμένος, φραγμένος ή παγωμένος.</w:t>
            </w:r>
          </w:p>
        </w:tc>
      </w:tr>
      <w:tr w:rsidR="0038584A" w:rsidRPr="00EC09CD" w14:paraId="2D2F41EE" w14:textId="77777777" w:rsidTr="00F23786">
        <w:tc>
          <w:tcPr>
            <w:tcW w:w="1835" w:type="pct"/>
            <w:vMerge/>
            <w:tcBorders>
              <w:top w:val="nil"/>
              <w:left w:val="single" w:sz="4" w:space="0" w:color="auto"/>
              <w:bottom w:val="nil"/>
              <w:right w:val="nil"/>
            </w:tcBorders>
            <w:shd w:val="clear" w:color="auto" w:fill="FFFFFF"/>
            <w:tcMar>
              <w:left w:w="57" w:type="dxa"/>
            </w:tcMar>
            <w:vAlign w:val="center"/>
          </w:tcPr>
          <w:p w14:paraId="08EF1F80" w14:textId="77777777" w:rsidR="0038584A" w:rsidRPr="00EC09CD" w:rsidRDefault="0038584A" w:rsidP="00F23786">
            <w:pPr>
              <w:pStyle w:val="a7"/>
              <w:shd w:val="clear" w:color="auto" w:fill="auto"/>
              <w:snapToGrid w:val="0"/>
              <w:spacing w:line="240" w:lineRule="auto"/>
              <w:jc w:val="center"/>
              <w:rPr>
                <w:sz w:val="14"/>
                <w:szCs w:val="13"/>
              </w:rPr>
            </w:pPr>
          </w:p>
        </w:tc>
        <w:tc>
          <w:tcPr>
            <w:tcW w:w="3165" w:type="pct"/>
            <w:tcBorders>
              <w:top w:val="single" w:sz="4" w:space="0" w:color="auto"/>
              <w:left w:val="single" w:sz="4" w:space="0" w:color="auto"/>
              <w:bottom w:val="nil"/>
              <w:right w:val="single" w:sz="4" w:space="0" w:color="auto"/>
            </w:tcBorders>
            <w:shd w:val="clear" w:color="auto" w:fill="FFFFFF"/>
            <w:tcMar>
              <w:left w:w="57" w:type="dxa"/>
            </w:tcMar>
            <w:vAlign w:val="center"/>
          </w:tcPr>
          <w:p w14:paraId="58982473" w14:textId="77777777" w:rsidR="0038584A" w:rsidRPr="00EC09CD" w:rsidRDefault="0038584A" w:rsidP="00F23786">
            <w:pPr xmlns:w="http://schemas.openxmlformats.org/wordprocessingml/2006/main">
              <w:pStyle w:val="a7"/>
              <w:shd w:val="clear" w:color="auto" w:fill="auto"/>
              <w:snapToGrid w:val="0"/>
              <w:spacing w:line="240" w:lineRule="auto"/>
              <w:rPr>
                <w:b/>
                <w:bCs/>
                <w:sz w:val="14"/>
                <w:szCs w:val="13"/>
              </w:rPr>
            </w:pPr>
            <w:r xmlns:w="http://schemas.openxmlformats.org/wordprocessingml/2006/main" w:rsidRPr="00EC09CD">
              <w:rPr>
                <w:rStyle w:val="a6"/>
                <w:b/>
                <w:color w:val="000000"/>
                <w:sz w:val="14"/>
                <w:szCs w:val="13"/>
              </w:rPr>
              <w:t xml:space="preserve">Το διάκενο αέρα είναι φραγμένο.</w:t>
            </w:r>
          </w:p>
          <w:p w14:paraId="5FBB3D65" w14:textId="64BCDF12" w:rsidR="0038584A" w:rsidRPr="00EC09CD"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rPr>
                <w:sz w:val="14"/>
                <w:szCs w:val="13"/>
              </w:rPr>
            </w:pPr>
            <w:r xmlns:w="http://schemas.openxmlformats.org/wordprocessingml/2006/main" w:rsidRPr="00EC09CD">
              <w:rPr>
                <w:rStyle w:val="a6"/>
                <w:color w:val="000000"/>
                <w:sz w:val="14"/>
                <w:szCs w:val="13"/>
              </w:rPr>
              <w:t xml:space="preserve">Καθαρίστε το διάκενο αέρα ή πετάξτε το.</w:t>
            </w:r>
          </w:p>
        </w:tc>
      </w:tr>
      <w:tr w:rsidR="0038584A" w:rsidRPr="00EC09CD" w14:paraId="3E7DF41B" w14:textId="77777777" w:rsidTr="00F23786">
        <w:tc>
          <w:tcPr>
            <w:tcW w:w="1835" w:type="pct"/>
            <w:vMerge/>
            <w:tcBorders>
              <w:top w:val="nil"/>
              <w:left w:val="single" w:sz="4" w:space="0" w:color="auto"/>
              <w:bottom w:val="nil"/>
              <w:right w:val="nil"/>
            </w:tcBorders>
            <w:shd w:val="clear" w:color="auto" w:fill="FFFFFF"/>
            <w:tcMar>
              <w:left w:w="57" w:type="dxa"/>
            </w:tcMar>
            <w:vAlign w:val="center"/>
          </w:tcPr>
          <w:p w14:paraId="09011311" w14:textId="77777777" w:rsidR="0038584A" w:rsidRPr="00EC09CD" w:rsidRDefault="0038584A" w:rsidP="00F23786">
            <w:pPr>
              <w:pStyle w:val="a7"/>
              <w:shd w:val="clear" w:color="auto" w:fill="auto"/>
              <w:snapToGrid w:val="0"/>
              <w:spacing w:line="240" w:lineRule="auto"/>
              <w:jc w:val="center"/>
              <w:rPr>
                <w:sz w:val="14"/>
                <w:szCs w:val="13"/>
              </w:rPr>
            </w:pPr>
          </w:p>
        </w:tc>
        <w:tc>
          <w:tcPr>
            <w:tcW w:w="3165" w:type="pct"/>
            <w:tcBorders>
              <w:top w:val="single" w:sz="4" w:space="0" w:color="auto"/>
              <w:left w:val="single" w:sz="4" w:space="0" w:color="auto"/>
              <w:bottom w:val="nil"/>
              <w:right w:val="single" w:sz="4" w:space="0" w:color="auto"/>
            </w:tcBorders>
            <w:shd w:val="clear" w:color="auto" w:fill="FFFFFF"/>
            <w:tcMar>
              <w:left w:w="57" w:type="dxa"/>
            </w:tcMar>
            <w:vAlign w:val="center"/>
          </w:tcPr>
          <w:p w14:paraId="161D2649" w14:textId="77777777" w:rsidR="00F23786" w:rsidRPr="00EC09CD" w:rsidRDefault="0038584A" w:rsidP="00F23786">
            <w:pPr xmlns:w="http://schemas.openxmlformats.org/wordprocessingml/2006/main">
              <w:pStyle w:val="a7"/>
              <w:shd w:val="clear" w:color="auto" w:fill="auto"/>
              <w:snapToGrid w:val="0"/>
              <w:spacing w:line="240" w:lineRule="auto"/>
              <w:rPr>
                <w:rStyle w:val="a6"/>
                <w:rFonts w:cs="Arial"/>
                <w:b/>
                <w:bCs/>
                <w:color w:val="000000"/>
                <w:sz w:val="14"/>
                <w:szCs w:val="13"/>
              </w:rPr>
            </w:pPr>
            <w:r xmlns:w="http://schemas.openxmlformats.org/wordprocessingml/2006/main" w:rsidRPr="00EC09CD">
              <w:rPr>
                <w:rStyle w:val="a6"/>
                <w:b/>
                <w:color w:val="000000"/>
                <w:sz w:val="14"/>
                <w:szCs w:val="13"/>
              </w:rPr>
              <w:t xml:space="preserve">Το φίλτρο είναι φραγμένο.</w:t>
            </w:r>
          </w:p>
          <w:p w14:paraId="09453138" w14:textId="6FC8195D" w:rsidR="0038584A" w:rsidRPr="00EC09CD"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rPr>
                <w:sz w:val="14"/>
                <w:szCs w:val="13"/>
              </w:rPr>
            </w:pPr>
            <w:r xmlns:w="http://schemas.openxmlformats.org/wordprocessingml/2006/main" w:rsidRPr="00EC09CD">
              <w:rPr>
                <w:rStyle w:val="a6"/>
                <w:color w:val="000000"/>
                <w:sz w:val="14"/>
                <w:szCs w:val="13"/>
              </w:rPr>
              <w:t xml:space="preserve">Καθαρίστε το φίλτρο.</w:t>
            </w:r>
          </w:p>
        </w:tc>
      </w:tr>
      <w:tr w:rsidR="0038584A" w:rsidRPr="00EC09CD" w14:paraId="37E59098" w14:textId="77777777" w:rsidTr="00F23786">
        <w:tc>
          <w:tcPr>
            <w:tcW w:w="1835" w:type="pct"/>
            <w:tcBorders>
              <w:top w:val="single" w:sz="4" w:space="0" w:color="auto"/>
              <w:left w:val="single" w:sz="4" w:space="0" w:color="auto"/>
              <w:bottom w:val="nil"/>
              <w:right w:val="nil"/>
            </w:tcBorders>
            <w:shd w:val="clear" w:color="auto" w:fill="FFFFFF"/>
            <w:tcMar>
              <w:left w:w="57" w:type="dxa"/>
            </w:tcMar>
            <w:vAlign w:val="center"/>
          </w:tcPr>
          <w:p w14:paraId="0B66A175" w14:textId="77777777" w:rsidR="0038584A" w:rsidRPr="00FA067D" w:rsidRDefault="001B0BEB" w:rsidP="00F23786">
            <w:pPr>
              <w:snapToGrid w:val="0"/>
              <w:jc w:val="center"/>
              <w:rPr>
                <w:color w:val="auto"/>
                <w:sz w:val="2"/>
                <w:szCs w:val="2"/>
              </w:rPr>
            </w:pPr>
            <w:r w:rsidRPr="00EC09CD">
              <w:rPr>
                <w:noProof/>
                <w:color w:val="auto"/>
                <w:sz w:val="2"/>
                <w:szCs w:val="22"/>
              </w:rPr>
              <w:drawing>
                <wp:inline distT="0" distB="0" distL="0" distR="0" wp14:anchorId="0A3D50FD" wp14:editId="5B2C4856">
                  <wp:extent cx="424981" cy="232587"/>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84">
                            <a:extLst>
                              <a:ext uri="{28A0092B-C50C-407E-A947-70E740481C1C}">
                                <a14:useLocalDpi xmlns:a14="http://schemas.microsoft.com/office/drawing/2010/main" val="0"/>
                              </a:ext>
                            </a:extLst>
                          </a:blip>
                          <a:srcRect l="34864" t="9755" r="36468" b="10363"/>
                          <a:stretch/>
                        </pic:blipFill>
                        <pic:spPr bwMode="auto">
                          <a:xfrm>
                            <a:off x="0" y="0"/>
                            <a:ext cx="425424" cy="2328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65" w:type="pct"/>
            <w:tcBorders>
              <w:top w:val="single" w:sz="4" w:space="0" w:color="auto"/>
              <w:left w:val="single" w:sz="4" w:space="0" w:color="auto"/>
              <w:bottom w:val="nil"/>
              <w:right w:val="single" w:sz="4" w:space="0" w:color="auto"/>
            </w:tcBorders>
            <w:shd w:val="clear" w:color="auto" w:fill="FFFFFF"/>
            <w:tcMar>
              <w:left w:w="57" w:type="dxa"/>
            </w:tcMar>
            <w:vAlign w:val="center"/>
          </w:tcPr>
          <w:p w14:paraId="7B4CAD10" w14:textId="77777777" w:rsidR="0038584A" w:rsidRPr="00EC09CD" w:rsidRDefault="0038584A" w:rsidP="00F23786">
            <w:pPr xmlns:w="http://schemas.openxmlformats.org/wordprocessingml/2006/main">
              <w:pStyle w:val="a7"/>
              <w:shd w:val="clear" w:color="auto" w:fill="auto"/>
              <w:snapToGrid w:val="0"/>
              <w:spacing w:line="240" w:lineRule="auto"/>
              <w:rPr>
                <w:b/>
                <w:bCs/>
                <w:sz w:val="14"/>
                <w:szCs w:val="13"/>
              </w:rPr>
            </w:pPr>
            <w:r xmlns:w="http://schemas.openxmlformats.org/wordprocessingml/2006/main" w:rsidRPr="00EC09CD">
              <w:rPr>
                <w:rStyle w:val="a6"/>
                <w:b/>
                <w:color w:val="000000"/>
                <w:sz w:val="14"/>
                <w:szCs w:val="13"/>
              </w:rPr>
              <w:t xml:space="preserve">Ο συναγερμός για μη φυσιολογική θέρμανση.</w:t>
            </w:r>
          </w:p>
          <w:p w14:paraId="479846EB" w14:textId="28774DE9" w:rsidR="0038584A" w:rsidRPr="00EC09CD"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rPr>
                <w:sz w:val="14"/>
                <w:szCs w:val="13"/>
              </w:rPr>
            </w:pPr>
            <w:r xmlns:w="http://schemas.openxmlformats.org/wordprocessingml/2006/main" w:rsidRPr="00EC09CD">
              <w:rPr>
                <w:rStyle w:val="a6"/>
                <w:color w:val="000000"/>
                <w:sz w:val="14"/>
                <w:szCs w:val="13"/>
              </w:rPr>
              <w:t xml:space="preserve">Αποσυνδέστε το καλώδιο τροφοδοσίας και επικοινωνήστε με την εξυπηρέτηση μετά την πώληση.</w:t>
            </w:r>
          </w:p>
        </w:tc>
      </w:tr>
      <w:tr w:rsidR="0038584A" w:rsidRPr="00EC09CD" w14:paraId="5DE56E2E" w14:textId="77777777" w:rsidTr="00F23786">
        <w:tc>
          <w:tcPr>
            <w:tcW w:w="1835" w:type="pct"/>
            <w:tcBorders>
              <w:top w:val="single" w:sz="4" w:space="0" w:color="auto"/>
              <w:left w:val="single" w:sz="4" w:space="0" w:color="auto"/>
              <w:bottom w:val="nil"/>
              <w:right w:val="nil"/>
            </w:tcBorders>
            <w:shd w:val="clear" w:color="auto" w:fill="FFFFFF"/>
            <w:tcMar>
              <w:left w:w="57" w:type="dxa"/>
            </w:tcMar>
            <w:vAlign w:val="center"/>
          </w:tcPr>
          <w:p w14:paraId="7CE8EE48" w14:textId="77777777" w:rsidR="0038584A" w:rsidRPr="00FA067D" w:rsidRDefault="001B0BEB" w:rsidP="00F23786">
            <w:pPr>
              <w:snapToGrid w:val="0"/>
              <w:jc w:val="center"/>
              <w:rPr>
                <w:color w:val="auto"/>
                <w:sz w:val="2"/>
                <w:szCs w:val="2"/>
              </w:rPr>
            </w:pPr>
            <w:r w:rsidRPr="00EC09CD">
              <w:rPr>
                <w:noProof/>
                <w:color w:val="auto"/>
                <w:sz w:val="2"/>
                <w:szCs w:val="22"/>
              </w:rPr>
              <w:drawing>
                <wp:inline distT="0" distB="0" distL="0" distR="0" wp14:anchorId="7D45C008" wp14:editId="14E10981">
                  <wp:extent cx="408466" cy="221271"/>
                  <wp:effectExtent l="0" t="0" r="0" b="762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85">
                            <a:extLst>
                              <a:ext uri="{28A0092B-C50C-407E-A947-70E740481C1C}">
                                <a14:useLocalDpi xmlns:a14="http://schemas.microsoft.com/office/drawing/2010/main" val="0"/>
                              </a:ext>
                            </a:extLst>
                          </a:blip>
                          <a:srcRect l="35994" t="34297" r="36468" b="35335"/>
                          <a:stretch/>
                        </pic:blipFill>
                        <pic:spPr bwMode="auto">
                          <a:xfrm>
                            <a:off x="0" y="0"/>
                            <a:ext cx="408665" cy="2213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65" w:type="pct"/>
            <w:tcBorders>
              <w:top w:val="single" w:sz="4" w:space="0" w:color="auto"/>
              <w:left w:val="single" w:sz="4" w:space="0" w:color="auto"/>
              <w:bottom w:val="nil"/>
              <w:right w:val="single" w:sz="4" w:space="0" w:color="auto"/>
            </w:tcBorders>
            <w:shd w:val="clear" w:color="auto" w:fill="FFFFFF"/>
            <w:tcMar>
              <w:left w:w="57" w:type="dxa"/>
            </w:tcMar>
            <w:vAlign w:val="center"/>
          </w:tcPr>
          <w:p w14:paraId="0F0A42E9" w14:textId="77777777" w:rsidR="0038584A" w:rsidRPr="00EC09CD" w:rsidRDefault="0038584A" w:rsidP="00F23786">
            <w:pPr xmlns:w="http://schemas.openxmlformats.org/wordprocessingml/2006/main">
              <w:pStyle w:val="a7"/>
              <w:shd w:val="clear" w:color="auto" w:fill="auto"/>
              <w:snapToGrid w:val="0"/>
              <w:spacing w:line="240" w:lineRule="auto"/>
              <w:rPr>
                <w:b/>
                <w:bCs/>
                <w:sz w:val="14"/>
                <w:szCs w:val="13"/>
              </w:rPr>
            </w:pPr>
            <w:r xmlns:w="http://schemas.openxmlformats.org/wordprocessingml/2006/main" w:rsidRPr="00EC09CD">
              <w:rPr>
                <w:rStyle w:val="a6"/>
                <w:b/>
                <w:color w:val="000000"/>
                <w:sz w:val="14"/>
                <w:szCs w:val="13"/>
              </w:rPr>
              <w:t xml:space="preserve">Διαρροή νερού.</w:t>
            </w:r>
          </w:p>
          <w:p w14:paraId="17B596C6" w14:textId="77777777" w:rsidR="0038584A" w:rsidRPr="00EC09CD"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rPr>
                <w:sz w:val="14"/>
                <w:szCs w:val="13"/>
              </w:rPr>
            </w:pPr>
            <w:r xmlns:w="http://schemas.openxmlformats.org/wordprocessingml/2006/main" w:rsidRPr="00EC09CD">
              <w:rPr>
                <w:rStyle w:val="a6"/>
                <w:color w:val="000000"/>
                <w:sz w:val="14"/>
                <w:szCs w:val="13"/>
              </w:rPr>
              <w:t xml:space="preserve">Διακόψτε την παροχή νερού στο πλυντήριο πιάτων και επικοινωνήστε με την εξυπηρέτηση μετά την πώληση.</w:t>
            </w:r>
          </w:p>
          <w:p w14:paraId="2C65F143" w14:textId="77777777" w:rsidR="0038584A" w:rsidRPr="00EC09CD"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rPr>
                <w:sz w:val="14"/>
                <w:szCs w:val="13"/>
              </w:rPr>
            </w:pPr>
            <w:r xmlns:w="http://schemas.openxmlformats.org/wordprocessingml/2006/main" w:rsidRPr="00EC09CD">
              <w:rPr>
                <w:rStyle w:val="a6"/>
                <w:color w:val="000000"/>
                <w:sz w:val="14"/>
                <w:szCs w:val="13"/>
              </w:rPr>
              <w:t xml:space="preserve">Το πλυντήριο πιάτων σταματά να λειτουργεί, ηχεί ένας συναγερμός και η αντλία αποστράγγισης λειτουργεί κατά διαστήματα.</w:t>
            </w:r>
          </w:p>
        </w:tc>
      </w:tr>
      <w:tr w:rsidR="0038584A" w:rsidRPr="00EC09CD" w14:paraId="1CCD907F" w14:textId="77777777" w:rsidTr="00F23786">
        <w:tc>
          <w:tcPr>
            <w:tcW w:w="1835" w:type="pct"/>
            <w:tcBorders>
              <w:top w:val="single" w:sz="4" w:space="0" w:color="auto"/>
              <w:left w:val="single" w:sz="4" w:space="0" w:color="auto"/>
              <w:bottom w:val="nil"/>
              <w:right w:val="nil"/>
            </w:tcBorders>
            <w:shd w:val="clear" w:color="auto" w:fill="FFFFFF"/>
            <w:tcMar>
              <w:left w:w="57" w:type="dxa"/>
            </w:tcMar>
            <w:vAlign w:val="center"/>
          </w:tcPr>
          <w:p w14:paraId="45C0C88E" w14:textId="77777777" w:rsidR="0038584A" w:rsidRPr="00FA067D" w:rsidRDefault="001B0BEB" w:rsidP="00F23786">
            <w:pPr>
              <w:snapToGrid w:val="0"/>
              <w:jc w:val="center"/>
              <w:rPr>
                <w:color w:val="auto"/>
                <w:sz w:val="2"/>
                <w:szCs w:val="2"/>
              </w:rPr>
            </w:pPr>
            <w:r w:rsidRPr="00EC09CD">
              <w:rPr>
                <w:noProof/>
                <w:color w:val="auto"/>
                <w:sz w:val="2"/>
                <w:szCs w:val="22"/>
              </w:rPr>
              <w:drawing>
                <wp:inline distT="0" distB="0" distL="0" distR="0" wp14:anchorId="2743746B" wp14:editId="5CDADD2B">
                  <wp:extent cx="413317" cy="204119"/>
                  <wp:effectExtent l="0" t="0" r="6350" b="571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86">
                            <a:extLst>
                              <a:ext uri="{28A0092B-C50C-407E-A947-70E740481C1C}">
                                <a14:useLocalDpi xmlns:a14="http://schemas.microsoft.com/office/drawing/2010/main" val="0"/>
                              </a:ext>
                            </a:extLst>
                          </a:blip>
                          <a:srcRect l="35258" t="15611" r="36852" b="14261"/>
                          <a:stretch/>
                        </pic:blipFill>
                        <pic:spPr bwMode="auto">
                          <a:xfrm>
                            <a:off x="0" y="0"/>
                            <a:ext cx="413885" cy="204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65" w:type="pct"/>
            <w:tcBorders>
              <w:top w:val="single" w:sz="4" w:space="0" w:color="auto"/>
              <w:left w:val="single" w:sz="4" w:space="0" w:color="auto"/>
              <w:bottom w:val="nil"/>
              <w:right w:val="single" w:sz="4" w:space="0" w:color="auto"/>
            </w:tcBorders>
            <w:shd w:val="clear" w:color="auto" w:fill="FFFFFF"/>
            <w:tcMar>
              <w:left w:w="57" w:type="dxa"/>
            </w:tcMar>
            <w:vAlign w:val="center"/>
          </w:tcPr>
          <w:p w14:paraId="0FDAD45E" w14:textId="77777777" w:rsidR="0038584A" w:rsidRPr="00EC09CD" w:rsidRDefault="0038584A" w:rsidP="00F23786">
            <w:pPr xmlns:w="http://schemas.openxmlformats.org/wordprocessingml/2006/main">
              <w:pStyle w:val="a7"/>
              <w:shd w:val="clear" w:color="auto" w:fill="auto"/>
              <w:snapToGrid w:val="0"/>
              <w:spacing w:line="240" w:lineRule="auto"/>
              <w:rPr>
                <w:b/>
                <w:bCs/>
                <w:sz w:val="14"/>
                <w:szCs w:val="13"/>
              </w:rPr>
            </w:pPr>
            <w:r xmlns:w="http://schemas.openxmlformats.org/wordprocessingml/2006/main" w:rsidRPr="00EC09CD">
              <w:rPr>
                <w:rStyle w:val="a6"/>
                <w:b/>
                <w:color w:val="000000"/>
                <w:sz w:val="14"/>
                <w:szCs w:val="13"/>
              </w:rPr>
              <w:t xml:space="preserve">Δυσλειτουργία αισθητήρα θερμοκρασίας.</w:t>
            </w:r>
          </w:p>
          <w:p w14:paraId="5911D963" w14:textId="5F04D07E" w:rsidR="0038584A" w:rsidRPr="00EC09CD"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rPr>
                <w:sz w:val="14"/>
                <w:szCs w:val="13"/>
              </w:rPr>
            </w:pPr>
            <w:r xmlns:w="http://schemas.openxmlformats.org/wordprocessingml/2006/main" w:rsidRPr="00EC09CD">
              <w:rPr>
                <w:rStyle w:val="a6"/>
                <w:color w:val="000000"/>
                <w:sz w:val="14"/>
                <w:szCs w:val="13"/>
              </w:rPr>
              <w:t xml:space="preserve">Αποσυνδέστε το καλώδιο τροφοδοσίας και επικοινωνήστε με την εξυπηρέτηση μετά την πώληση.</w:t>
            </w:r>
          </w:p>
        </w:tc>
      </w:tr>
      <w:tr w:rsidR="0038584A" w:rsidRPr="00EC09CD" w14:paraId="2F4FDA71" w14:textId="77777777" w:rsidTr="00F23786">
        <w:tc>
          <w:tcPr>
            <w:tcW w:w="1835" w:type="pct"/>
            <w:tcBorders>
              <w:top w:val="single" w:sz="4" w:space="0" w:color="auto"/>
              <w:left w:val="single" w:sz="4" w:space="0" w:color="auto"/>
              <w:bottom w:val="nil"/>
              <w:right w:val="nil"/>
            </w:tcBorders>
            <w:shd w:val="clear" w:color="auto" w:fill="FFFFFF"/>
            <w:tcMar>
              <w:left w:w="57" w:type="dxa"/>
            </w:tcMar>
            <w:vAlign w:val="center"/>
          </w:tcPr>
          <w:p w14:paraId="152D1056" w14:textId="77777777" w:rsidR="0038584A" w:rsidRPr="00FA067D" w:rsidRDefault="001B0BEB" w:rsidP="00F23786">
            <w:pPr>
              <w:snapToGrid w:val="0"/>
              <w:jc w:val="center"/>
              <w:rPr>
                <w:color w:val="auto"/>
                <w:sz w:val="2"/>
                <w:szCs w:val="2"/>
              </w:rPr>
            </w:pPr>
            <w:r w:rsidRPr="00EC09CD">
              <w:rPr>
                <w:noProof/>
                <w:color w:val="auto"/>
                <w:sz w:val="2"/>
                <w:szCs w:val="22"/>
              </w:rPr>
              <w:drawing>
                <wp:inline distT="0" distB="0" distL="0" distR="0" wp14:anchorId="67CFA830" wp14:editId="27FB6779">
                  <wp:extent cx="1208317" cy="221228"/>
                  <wp:effectExtent l="0" t="0" r="0" b="762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87">
                            <a:extLst>
                              <a:ext uri="{28A0092B-C50C-407E-A947-70E740481C1C}">
                                <a14:useLocalDpi xmlns:a14="http://schemas.microsoft.com/office/drawing/2010/main" val="0"/>
                              </a:ext>
                            </a:extLst>
                          </a:blip>
                          <a:srcRect l="9961" t="13656" r="8530" b="10363"/>
                          <a:stretch/>
                        </pic:blipFill>
                        <pic:spPr bwMode="auto">
                          <a:xfrm>
                            <a:off x="0" y="0"/>
                            <a:ext cx="1209581" cy="2214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65" w:type="pct"/>
            <w:tcBorders>
              <w:top w:val="single" w:sz="4" w:space="0" w:color="auto"/>
              <w:left w:val="single" w:sz="4" w:space="0" w:color="auto"/>
              <w:bottom w:val="nil"/>
              <w:right w:val="single" w:sz="4" w:space="0" w:color="auto"/>
            </w:tcBorders>
            <w:shd w:val="clear" w:color="auto" w:fill="FFFFFF"/>
            <w:tcMar>
              <w:left w:w="57" w:type="dxa"/>
            </w:tcMar>
            <w:vAlign w:val="center"/>
          </w:tcPr>
          <w:p w14:paraId="7CD86F8E" w14:textId="77777777" w:rsidR="0038584A" w:rsidRPr="00EC09CD" w:rsidRDefault="0038584A" w:rsidP="00F23786">
            <w:pPr xmlns:w="http://schemas.openxmlformats.org/wordprocessingml/2006/main">
              <w:pStyle w:val="a7"/>
              <w:shd w:val="clear" w:color="auto" w:fill="auto"/>
              <w:snapToGrid w:val="0"/>
              <w:spacing w:line="240" w:lineRule="auto"/>
              <w:rPr>
                <w:b/>
                <w:bCs/>
                <w:sz w:val="14"/>
                <w:szCs w:val="13"/>
              </w:rPr>
            </w:pPr>
            <w:r xmlns:w="http://schemas.openxmlformats.org/wordprocessingml/2006/main" w:rsidRPr="00EC09CD">
              <w:rPr>
                <w:rStyle w:val="a6"/>
                <w:b/>
                <w:color w:val="000000"/>
                <w:sz w:val="14"/>
                <w:szCs w:val="13"/>
              </w:rPr>
              <w:t xml:space="preserve">Βλάβη στο κύκλωμα επικοινωνίας.</w:t>
            </w:r>
          </w:p>
          <w:p w14:paraId="163CA342" w14:textId="0B1EEF0B" w:rsidR="0038584A" w:rsidRPr="00EC09CD"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rPr>
                <w:sz w:val="14"/>
                <w:szCs w:val="13"/>
              </w:rPr>
            </w:pPr>
            <w:r xmlns:w="http://schemas.openxmlformats.org/wordprocessingml/2006/main" w:rsidRPr="00EC09CD">
              <w:rPr>
                <w:rStyle w:val="a6"/>
                <w:color w:val="000000"/>
                <w:sz w:val="14"/>
                <w:szCs w:val="13"/>
              </w:rPr>
              <w:t xml:space="preserve">Αποσυνδέστε το καλώδιο τροφοδοσίας και επικοινωνήστε με την εξυπηρέτηση μετά την πώληση.</w:t>
            </w:r>
          </w:p>
        </w:tc>
      </w:tr>
      <w:tr w:rsidR="0038584A" w:rsidRPr="00EC09CD" w14:paraId="69932270" w14:textId="77777777" w:rsidTr="00F23786">
        <w:tc>
          <w:tcPr>
            <w:tcW w:w="1835" w:type="pct"/>
            <w:tcBorders>
              <w:top w:val="single" w:sz="4" w:space="0" w:color="auto"/>
              <w:left w:val="single" w:sz="4" w:space="0" w:color="auto"/>
              <w:bottom w:val="nil"/>
              <w:right w:val="nil"/>
            </w:tcBorders>
            <w:shd w:val="clear" w:color="auto" w:fill="FFFFFF"/>
            <w:tcMar>
              <w:left w:w="57" w:type="dxa"/>
            </w:tcMar>
            <w:vAlign w:val="center"/>
          </w:tcPr>
          <w:p w14:paraId="257BF51F" w14:textId="77777777" w:rsidR="0038584A" w:rsidRPr="00FA067D" w:rsidRDefault="001B0BEB" w:rsidP="00F23786">
            <w:pPr>
              <w:snapToGrid w:val="0"/>
              <w:jc w:val="center"/>
              <w:rPr>
                <w:color w:val="auto"/>
                <w:sz w:val="2"/>
                <w:szCs w:val="2"/>
              </w:rPr>
            </w:pPr>
            <w:r w:rsidRPr="00EC09CD">
              <w:rPr>
                <w:noProof/>
                <w:color w:val="auto"/>
                <w:sz w:val="2"/>
                <w:szCs w:val="22"/>
              </w:rPr>
              <w:drawing>
                <wp:inline distT="0" distB="0" distL="0" distR="0" wp14:anchorId="17503739" wp14:editId="39197941">
                  <wp:extent cx="396589" cy="221229"/>
                  <wp:effectExtent l="0" t="0" r="3810" b="762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88">
                            <a:extLst>
                              <a:ext uri="{28A0092B-C50C-407E-A947-70E740481C1C}">
                                <a14:useLocalDpi xmlns:a14="http://schemas.microsoft.com/office/drawing/2010/main" val="0"/>
                              </a:ext>
                            </a:extLst>
                          </a:blip>
                          <a:srcRect l="36395" t="13655" r="36852" b="10364"/>
                          <a:stretch/>
                        </pic:blipFill>
                        <pic:spPr bwMode="auto">
                          <a:xfrm>
                            <a:off x="0" y="0"/>
                            <a:ext cx="397002" cy="2214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65" w:type="pct"/>
            <w:tcBorders>
              <w:top w:val="single" w:sz="4" w:space="0" w:color="auto"/>
              <w:left w:val="single" w:sz="4" w:space="0" w:color="auto"/>
              <w:bottom w:val="nil"/>
              <w:right w:val="single" w:sz="4" w:space="0" w:color="auto"/>
            </w:tcBorders>
            <w:shd w:val="clear" w:color="auto" w:fill="FFFFFF"/>
            <w:tcMar>
              <w:left w:w="57" w:type="dxa"/>
            </w:tcMar>
            <w:vAlign w:val="center"/>
          </w:tcPr>
          <w:p w14:paraId="1F777876" w14:textId="77777777" w:rsidR="0038584A" w:rsidRPr="00EC09CD" w:rsidRDefault="0038584A" w:rsidP="00F23786">
            <w:pPr xmlns:w="http://schemas.openxmlformats.org/wordprocessingml/2006/main">
              <w:pStyle w:val="a7"/>
              <w:shd w:val="clear" w:color="auto" w:fill="auto"/>
              <w:snapToGrid w:val="0"/>
              <w:spacing w:line="240" w:lineRule="auto"/>
              <w:rPr>
                <w:b/>
                <w:bCs/>
                <w:sz w:val="14"/>
                <w:szCs w:val="13"/>
              </w:rPr>
            </w:pPr>
            <w:r xmlns:w="http://schemas.openxmlformats.org/wordprocessingml/2006/main" w:rsidRPr="00EC09CD">
              <w:rPr>
                <w:rStyle w:val="a6"/>
                <w:b/>
                <w:color w:val="000000"/>
                <w:sz w:val="14"/>
                <w:szCs w:val="13"/>
              </w:rPr>
              <w:t xml:space="preserve">Υπερβολική διακοπή της παροχής νερού.</w:t>
            </w:r>
          </w:p>
          <w:p w14:paraId="4555044F" w14:textId="734DAF5E" w:rsidR="0038584A" w:rsidRPr="00EC09CD"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rPr>
                <w:sz w:val="14"/>
                <w:szCs w:val="13"/>
              </w:rPr>
            </w:pPr>
            <w:r xmlns:w="http://schemas.openxmlformats.org/wordprocessingml/2006/main" w:rsidRPr="00EC09CD">
              <w:rPr>
                <w:rStyle w:val="a6"/>
                <w:color w:val="000000"/>
                <w:sz w:val="14"/>
                <w:szCs w:val="13"/>
              </w:rPr>
              <w:t xml:space="preserve">Αποσυνδέστε το καλώδιο τροφοδοσίας και επικοινωνήστε με την εξυπηρέτηση μετά την πώληση.</w:t>
            </w:r>
          </w:p>
        </w:tc>
      </w:tr>
      <w:tr w:rsidR="0038584A" w:rsidRPr="00EC09CD" w14:paraId="11D11B08" w14:textId="77777777" w:rsidTr="00F23786">
        <w:tc>
          <w:tcPr>
            <w:tcW w:w="1835" w:type="pct"/>
            <w:tcBorders>
              <w:top w:val="single" w:sz="4" w:space="0" w:color="auto"/>
              <w:left w:val="single" w:sz="4" w:space="0" w:color="auto"/>
              <w:bottom w:val="nil"/>
              <w:right w:val="nil"/>
            </w:tcBorders>
            <w:shd w:val="clear" w:color="auto" w:fill="FFFFFF"/>
            <w:tcMar>
              <w:left w:w="57" w:type="dxa"/>
            </w:tcMar>
            <w:vAlign w:val="center"/>
          </w:tcPr>
          <w:p w14:paraId="4C9D176D" w14:textId="77777777" w:rsidR="0038584A" w:rsidRPr="00FA067D" w:rsidRDefault="001B0BEB" w:rsidP="00F23786">
            <w:pPr>
              <w:snapToGrid w:val="0"/>
              <w:jc w:val="center"/>
              <w:rPr>
                <w:color w:val="auto"/>
                <w:sz w:val="2"/>
                <w:szCs w:val="2"/>
              </w:rPr>
            </w:pPr>
            <w:r w:rsidRPr="00EC09CD">
              <w:rPr>
                <w:noProof/>
                <w:color w:val="auto"/>
                <w:sz w:val="2"/>
                <w:szCs w:val="22"/>
              </w:rPr>
              <w:drawing>
                <wp:inline distT="0" distB="0" distL="0" distR="0" wp14:anchorId="28E04E63" wp14:editId="03882D55">
                  <wp:extent cx="373576" cy="209798"/>
                  <wp:effectExtent l="0" t="0" r="762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89">
                            <a:extLst>
                              <a:ext uri="{28A0092B-C50C-407E-A947-70E740481C1C}">
                                <a14:useLocalDpi xmlns:a14="http://schemas.microsoft.com/office/drawing/2010/main" val="0"/>
                              </a:ext>
                            </a:extLst>
                          </a:blip>
                          <a:srcRect l="37175" t="13660" r="37617" b="14261"/>
                          <a:stretch/>
                        </pic:blipFill>
                        <pic:spPr bwMode="auto">
                          <a:xfrm>
                            <a:off x="0" y="0"/>
                            <a:ext cx="374089" cy="2100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65" w:type="pct"/>
            <w:tcBorders>
              <w:top w:val="single" w:sz="4" w:space="0" w:color="auto"/>
              <w:left w:val="single" w:sz="4" w:space="0" w:color="auto"/>
              <w:bottom w:val="nil"/>
              <w:right w:val="single" w:sz="4" w:space="0" w:color="auto"/>
            </w:tcBorders>
            <w:shd w:val="clear" w:color="auto" w:fill="FFFFFF"/>
            <w:tcMar>
              <w:left w:w="57" w:type="dxa"/>
            </w:tcMar>
            <w:vAlign w:val="center"/>
          </w:tcPr>
          <w:p w14:paraId="41988A49" w14:textId="77777777" w:rsidR="0038584A" w:rsidRPr="00EC09CD" w:rsidRDefault="0038584A" w:rsidP="00F23786">
            <w:pPr xmlns:w="http://schemas.openxmlformats.org/wordprocessingml/2006/main">
              <w:pStyle w:val="a7"/>
              <w:shd w:val="clear" w:color="auto" w:fill="auto"/>
              <w:snapToGrid w:val="0"/>
              <w:spacing w:line="240" w:lineRule="auto"/>
              <w:rPr>
                <w:b/>
                <w:bCs/>
                <w:sz w:val="14"/>
                <w:szCs w:val="13"/>
              </w:rPr>
            </w:pPr>
            <w:r xmlns:w="http://schemas.openxmlformats.org/wordprocessingml/2006/main" w:rsidRPr="00EC09CD">
              <w:rPr>
                <w:rStyle w:val="a6"/>
                <w:b/>
                <w:color w:val="000000"/>
                <w:sz w:val="14"/>
                <w:szCs w:val="13"/>
              </w:rPr>
              <w:t xml:space="preserve">Βλάβη στη βαλβίδα αποστράγγισης.</w:t>
            </w:r>
          </w:p>
          <w:p w14:paraId="13FDFC9F" w14:textId="6B194271" w:rsidR="0038584A" w:rsidRPr="00EC09CD"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rPr>
                <w:sz w:val="14"/>
                <w:szCs w:val="13"/>
              </w:rPr>
            </w:pPr>
            <w:r xmlns:w="http://schemas.openxmlformats.org/wordprocessingml/2006/main" w:rsidRPr="00EC09CD">
              <w:rPr>
                <w:rStyle w:val="a6"/>
                <w:color w:val="000000"/>
                <w:sz w:val="14"/>
                <w:szCs w:val="13"/>
              </w:rPr>
              <w:t xml:space="preserve">Αποσυνδέστε το καλώδιο τροφοδοσίας και επικοινωνήστε με την εξυπηρέτηση μετά την πώληση.</w:t>
            </w:r>
          </w:p>
        </w:tc>
      </w:tr>
      <w:tr w:rsidR="0038584A" w:rsidRPr="00EC09CD" w14:paraId="3A3A0CE0" w14:textId="77777777" w:rsidTr="00F23786">
        <w:tc>
          <w:tcPr>
            <w:tcW w:w="1835" w:type="pct"/>
            <w:tcBorders>
              <w:top w:val="single" w:sz="4" w:space="0" w:color="auto"/>
              <w:left w:val="single" w:sz="4" w:space="0" w:color="auto"/>
              <w:bottom w:val="nil"/>
              <w:right w:val="nil"/>
            </w:tcBorders>
            <w:shd w:val="clear" w:color="auto" w:fill="FFFFFF"/>
            <w:tcMar>
              <w:left w:w="57" w:type="dxa"/>
            </w:tcMar>
            <w:vAlign w:val="center"/>
          </w:tcPr>
          <w:p w14:paraId="1E06CF62" w14:textId="77777777" w:rsidR="0038584A" w:rsidRPr="00FA067D" w:rsidRDefault="001B0BEB" w:rsidP="00F23786">
            <w:pPr>
              <w:snapToGrid w:val="0"/>
              <w:jc w:val="center"/>
              <w:rPr>
                <w:color w:val="auto"/>
                <w:sz w:val="2"/>
                <w:szCs w:val="2"/>
              </w:rPr>
            </w:pPr>
            <w:r w:rsidRPr="00EC09CD">
              <w:rPr>
                <w:noProof/>
                <w:color w:val="auto"/>
                <w:sz w:val="2"/>
                <w:szCs w:val="22"/>
              </w:rPr>
              <w:drawing>
                <wp:inline distT="0" distB="0" distL="0" distR="0" wp14:anchorId="6F4736CA" wp14:editId="6855AC70">
                  <wp:extent cx="402252" cy="221229"/>
                  <wp:effectExtent l="0" t="0" r="0" b="762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90">
                            <a:extLst>
                              <a:ext uri="{28A0092B-C50C-407E-A947-70E740481C1C}">
                                <a14:useLocalDpi xmlns:a14="http://schemas.microsoft.com/office/drawing/2010/main" val="0"/>
                              </a:ext>
                            </a:extLst>
                          </a:blip>
                          <a:srcRect l="37162" t="13655" r="35704" b="10364"/>
                          <a:stretch/>
                        </pic:blipFill>
                        <pic:spPr bwMode="auto">
                          <a:xfrm>
                            <a:off x="0" y="0"/>
                            <a:ext cx="402671" cy="2214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65" w:type="pct"/>
            <w:tcBorders>
              <w:top w:val="single" w:sz="4" w:space="0" w:color="auto"/>
              <w:left w:val="single" w:sz="4" w:space="0" w:color="auto"/>
              <w:bottom w:val="nil"/>
              <w:right w:val="single" w:sz="4" w:space="0" w:color="auto"/>
            </w:tcBorders>
            <w:shd w:val="clear" w:color="auto" w:fill="FFFFFF"/>
            <w:tcMar>
              <w:left w:w="57" w:type="dxa"/>
            </w:tcMar>
            <w:vAlign w:val="center"/>
          </w:tcPr>
          <w:p w14:paraId="064EB567" w14:textId="77777777" w:rsidR="0038584A" w:rsidRPr="00EC09CD" w:rsidRDefault="0038584A" w:rsidP="00F23786">
            <w:pPr xmlns:w="http://schemas.openxmlformats.org/wordprocessingml/2006/main">
              <w:pStyle w:val="a7"/>
              <w:shd w:val="clear" w:color="auto" w:fill="auto"/>
              <w:snapToGrid w:val="0"/>
              <w:spacing w:line="240" w:lineRule="auto"/>
              <w:rPr>
                <w:b/>
                <w:bCs/>
                <w:sz w:val="14"/>
                <w:szCs w:val="13"/>
              </w:rPr>
            </w:pPr>
            <w:r xmlns:w="http://schemas.openxmlformats.org/wordprocessingml/2006/main" w:rsidRPr="00EC09CD">
              <w:rPr>
                <w:rStyle w:val="a6"/>
                <w:b/>
                <w:color w:val="000000"/>
                <w:sz w:val="14"/>
                <w:szCs w:val="13"/>
              </w:rPr>
              <w:t xml:space="preserve">Συναγερμός χαμηλής ισχύος.</w:t>
            </w:r>
          </w:p>
          <w:p w14:paraId="1491D8E2" w14:textId="5EDFECE0" w:rsidR="0038584A" w:rsidRPr="00EC09CD"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rPr>
                <w:sz w:val="14"/>
                <w:szCs w:val="13"/>
              </w:rPr>
            </w:pPr>
            <w:r xmlns:w="http://schemas.openxmlformats.org/wordprocessingml/2006/main" w:rsidRPr="00EC09CD">
              <w:rPr>
                <w:rStyle w:val="a6"/>
                <w:color w:val="000000"/>
                <w:sz w:val="14"/>
                <w:szCs w:val="13"/>
              </w:rPr>
              <w:t xml:space="preserve">Αποσυνδέστε το καλώδιο τροφοδοσίας και επικοινωνήστε με την εξυπηρέτηση μετά την πώληση.</w:t>
            </w:r>
          </w:p>
        </w:tc>
      </w:tr>
      <w:tr w:rsidR="0038584A" w:rsidRPr="00EC09CD" w14:paraId="03B5B0C4" w14:textId="77777777" w:rsidTr="00F23786">
        <w:tc>
          <w:tcPr>
            <w:tcW w:w="1835" w:type="pct"/>
            <w:tcBorders>
              <w:top w:val="single" w:sz="4" w:space="0" w:color="auto"/>
              <w:left w:val="single" w:sz="4" w:space="0" w:color="auto"/>
              <w:bottom w:val="nil"/>
              <w:right w:val="nil"/>
            </w:tcBorders>
            <w:shd w:val="clear" w:color="auto" w:fill="FFFFFF"/>
            <w:tcMar>
              <w:left w:w="57" w:type="dxa"/>
            </w:tcMar>
            <w:vAlign w:val="center"/>
          </w:tcPr>
          <w:p w14:paraId="600CBEBF" w14:textId="77777777" w:rsidR="0038584A" w:rsidRPr="00FA067D" w:rsidRDefault="001B0BEB" w:rsidP="00F23786">
            <w:pPr>
              <w:snapToGrid w:val="0"/>
              <w:jc w:val="center"/>
              <w:rPr>
                <w:color w:val="auto"/>
                <w:sz w:val="2"/>
                <w:szCs w:val="2"/>
              </w:rPr>
            </w:pPr>
            <w:r w:rsidRPr="00EC09CD">
              <w:rPr>
                <w:noProof/>
                <w:color w:val="auto"/>
                <w:sz w:val="2"/>
                <w:szCs w:val="22"/>
              </w:rPr>
              <w:drawing>
                <wp:inline distT="0" distB="0" distL="0" distR="0" wp14:anchorId="1D8B3529" wp14:editId="1399DBDF">
                  <wp:extent cx="1378139" cy="215478"/>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91">
                            <a:extLst>
                              <a:ext uri="{28A0092B-C50C-407E-A947-70E740481C1C}">
                                <a14:useLocalDpi xmlns:a14="http://schemas.microsoft.com/office/drawing/2010/main" val="0"/>
                              </a:ext>
                            </a:extLst>
                          </a:blip>
                          <a:srcRect l="4216" t="11708" r="2789" b="14261"/>
                          <a:stretch/>
                        </pic:blipFill>
                        <pic:spPr bwMode="auto">
                          <a:xfrm>
                            <a:off x="0" y="0"/>
                            <a:ext cx="1380033" cy="2157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65" w:type="pct"/>
            <w:tcBorders>
              <w:top w:val="single" w:sz="4" w:space="0" w:color="auto"/>
              <w:left w:val="single" w:sz="4" w:space="0" w:color="auto"/>
              <w:bottom w:val="nil"/>
              <w:right w:val="single" w:sz="4" w:space="0" w:color="auto"/>
            </w:tcBorders>
            <w:shd w:val="clear" w:color="auto" w:fill="FFFFFF"/>
            <w:tcMar>
              <w:left w:w="57" w:type="dxa"/>
            </w:tcMar>
            <w:vAlign w:val="center"/>
          </w:tcPr>
          <w:p w14:paraId="63FE8944" w14:textId="77777777" w:rsidR="0038584A" w:rsidRPr="00EC09CD" w:rsidRDefault="0038584A" w:rsidP="00F23786">
            <w:pPr xmlns:w="http://schemas.openxmlformats.org/wordprocessingml/2006/main">
              <w:pStyle w:val="a7"/>
              <w:shd w:val="clear" w:color="auto" w:fill="auto"/>
              <w:snapToGrid w:val="0"/>
              <w:spacing w:line="240" w:lineRule="auto"/>
              <w:rPr>
                <w:b/>
                <w:bCs/>
                <w:sz w:val="14"/>
                <w:szCs w:val="13"/>
              </w:rPr>
            </w:pPr>
            <w:r xmlns:w="http://schemas.openxmlformats.org/wordprocessingml/2006/main" w:rsidRPr="00EC09CD">
              <w:rPr>
                <w:rStyle w:val="a6"/>
                <w:b/>
                <w:color w:val="000000"/>
                <w:sz w:val="14"/>
                <w:szCs w:val="13"/>
              </w:rPr>
              <w:t xml:space="preserve">Ζημιά στον κινητήρα.</w:t>
            </w:r>
          </w:p>
          <w:p w14:paraId="36E4D46A" w14:textId="45A32F54" w:rsidR="0038584A" w:rsidRPr="00EC09CD"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rPr>
                <w:sz w:val="14"/>
                <w:szCs w:val="13"/>
              </w:rPr>
            </w:pPr>
            <w:r xmlns:w="http://schemas.openxmlformats.org/wordprocessingml/2006/main" w:rsidRPr="00EC09CD">
              <w:rPr>
                <w:rStyle w:val="a6"/>
                <w:color w:val="000000"/>
                <w:sz w:val="14"/>
                <w:szCs w:val="13"/>
              </w:rPr>
              <w:t xml:space="preserve">Αποσυνδέστε το καλώδιο τροφοδοσίας και επικοινωνήστε με την εξυπηρέτηση μετά την πώληση.</w:t>
            </w:r>
          </w:p>
        </w:tc>
      </w:tr>
      <w:tr w:rsidR="0038584A" w:rsidRPr="00EC09CD" w14:paraId="750E097A" w14:textId="77777777" w:rsidTr="00F23786">
        <w:tc>
          <w:tcPr>
            <w:tcW w:w="1835" w:type="pct"/>
            <w:tcBorders>
              <w:top w:val="single" w:sz="4" w:space="0" w:color="auto"/>
              <w:left w:val="single" w:sz="4" w:space="0" w:color="auto"/>
              <w:bottom w:val="nil"/>
              <w:right w:val="nil"/>
            </w:tcBorders>
            <w:shd w:val="clear" w:color="auto" w:fill="FFFFFF"/>
            <w:tcMar>
              <w:left w:w="57" w:type="dxa"/>
            </w:tcMar>
            <w:vAlign w:val="center"/>
          </w:tcPr>
          <w:p w14:paraId="6C4B02E7" w14:textId="77777777" w:rsidR="0038584A" w:rsidRPr="00FA067D" w:rsidRDefault="001B0BEB" w:rsidP="00F23786">
            <w:pPr>
              <w:snapToGrid w:val="0"/>
              <w:jc w:val="center"/>
              <w:rPr>
                <w:color w:val="auto"/>
                <w:sz w:val="2"/>
                <w:szCs w:val="2"/>
              </w:rPr>
            </w:pPr>
            <w:r w:rsidRPr="00EC09CD">
              <w:rPr>
                <w:noProof/>
                <w:color w:val="auto"/>
                <w:sz w:val="2"/>
                <w:szCs w:val="22"/>
              </w:rPr>
              <w:drawing>
                <wp:inline distT="0" distB="0" distL="0" distR="0" wp14:anchorId="44175927" wp14:editId="15B3F038">
                  <wp:extent cx="1367035" cy="221193"/>
                  <wp:effectExtent l="0" t="0" r="5080" b="762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92">
                            <a:extLst>
                              <a:ext uri="{28A0092B-C50C-407E-A947-70E740481C1C}">
                                <a14:useLocalDpi xmlns:a14="http://schemas.microsoft.com/office/drawing/2010/main" val="0"/>
                              </a:ext>
                            </a:extLst>
                          </a:blip>
                          <a:srcRect l="4598" t="11193" r="3172" b="16150"/>
                          <a:stretch/>
                        </pic:blipFill>
                        <pic:spPr bwMode="auto">
                          <a:xfrm>
                            <a:off x="0" y="0"/>
                            <a:ext cx="1368679" cy="2214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65" w:type="pct"/>
            <w:tcBorders>
              <w:top w:val="single" w:sz="4" w:space="0" w:color="auto"/>
              <w:left w:val="single" w:sz="4" w:space="0" w:color="auto"/>
              <w:bottom w:val="nil"/>
              <w:right w:val="single" w:sz="4" w:space="0" w:color="auto"/>
            </w:tcBorders>
            <w:shd w:val="clear" w:color="auto" w:fill="FFFFFF"/>
            <w:tcMar>
              <w:left w:w="57" w:type="dxa"/>
            </w:tcMar>
            <w:vAlign w:val="center"/>
          </w:tcPr>
          <w:p w14:paraId="14BB3E7F" w14:textId="77777777" w:rsidR="0038584A" w:rsidRPr="00EC09CD" w:rsidRDefault="0038584A" w:rsidP="00F23786">
            <w:pPr xmlns:w="http://schemas.openxmlformats.org/wordprocessingml/2006/main">
              <w:pStyle w:val="a7"/>
              <w:shd w:val="clear" w:color="auto" w:fill="auto"/>
              <w:snapToGrid w:val="0"/>
              <w:spacing w:line="240" w:lineRule="auto"/>
              <w:rPr>
                <w:b/>
                <w:bCs/>
                <w:sz w:val="14"/>
                <w:szCs w:val="13"/>
              </w:rPr>
            </w:pPr>
            <w:r xmlns:w="http://schemas.openxmlformats.org/wordprocessingml/2006/main" w:rsidRPr="00EC09CD">
              <w:rPr>
                <w:rStyle w:val="a6"/>
                <w:b/>
                <w:color w:val="000000"/>
                <w:sz w:val="14"/>
                <w:szCs w:val="13"/>
              </w:rPr>
              <w:t xml:space="preserve">Ζημιά στον κινητήρα.</w:t>
            </w:r>
          </w:p>
          <w:p w14:paraId="6E595B3C" w14:textId="71CDEB99" w:rsidR="0038584A" w:rsidRPr="00EC09CD"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rPr>
                <w:sz w:val="14"/>
                <w:szCs w:val="13"/>
              </w:rPr>
            </w:pPr>
            <w:r xmlns:w="http://schemas.openxmlformats.org/wordprocessingml/2006/main" w:rsidRPr="00EC09CD">
              <w:rPr>
                <w:rStyle w:val="a6"/>
                <w:color w:val="000000"/>
                <w:sz w:val="14"/>
                <w:szCs w:val="13"/>
              </w:rPr>
              <w:t xml:space="preserve">Αποσυνδέστε το καλώδιο τροφοδοσίας και επικοινωνήστε με την εξυπηρέτηση μετά την πώληση.</w:t>
            </w:r>
          </w:p>
        </w:tc>
      </w:tr>
      <w:tr w:rsidR="0038584A" w:rsidRPr="00EC09CD" w14:paraId="2EC6CB3F" w14:textId="77777777" w:rsidTr="00F23786">
        <w:tc>
          <w:tcPr>
            <w:tcW w:w="1835" w:type="pct"/>
            <w:tcBorders>
              <w:top w:val="single" w:sz="4" w:space="0" w:color="auto"/>
              <w:left w:val="single" w:sz="4" w:space="0" w:color="auto"/>
              <w:bottom w:val="nil"/>
              <w:right w:val="nil"/>
            </w:tcBorders>
            <w:shd w:val="clear" w:color="auto" w:fill="FFFFFF"/>
            <w:tcMar>
              <w:left w:w="57" w:type="dxa"/>
            </w:tcMar>
            <w:vAlign w:val="center"/>
          </w:tcPr>
          <w:p w14:paraId="368E70C0" w14:textId="77777777" w:rsidR="0038584A" w:rsidRPr="00FA067D" w:rsidRDefault="001B0BEB" w:rsidP="00F23786">
            <w:pPr>
              <w:snapToGrid w:val="0"/>
              <w:jc w:val="center"/>
              <w:rPr>
                <w:color w:val="auto"/>
                <w:sz w:val="2"/>
                <w:szCs w:val="2"/>
              </w:rPr>
            </w:pPr>
            <w:r w:rsidRPr="00EC09CD">
              <w:rPr>
                <w:noProof/>
                <w:color w:val="auto"/>
                <w:sz w:val="2"/>
                <w:szCs w:val="22"/>
              </w:rPr>
              <w:drawing>
                <wp:inline distT="0" distB="0" distL="0" distR="0" wp14:anchorId="51BDCFD1" wp14:editId="0C85A47C">
                  <wp:extent cx="464546" cy="204155"/>
                  <wp:effectExtent l="0" t="0" r="0" b="571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93">
                            <a:extLst>
                              <a:ext uri="{28A0092B-C50C-407E-A947-70E740481C1C}">
                                <a14:useLocalDpi xmlns:a14="http://schemas.microsoft.com/office/drawing/2010/main" val="0"/>
                              </a:ext>
                            </a:extLst>
                          </a:blip>
                          <a:srcRect l="34486" t="17558" r="34172" b="12314"/>
                          <a:stretch/>
                        </pic:blipFill>
                        <pic:spPr bwMode="auto">
                          <a:xfrm>
                            <a:off x="0" y="0"/>
                            <a:ext cx="465105" cy="2044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65" w:type="pct"/>
            <w:tcBorders>
              <w:top w:val="single" w:sz="4" w:space="0" w:color="auto"/>
              <w:left w:val="single" w:sz="4" w:space="0" w:color="auto"/>
              <w:bottom w:val="nil"/>
              <w:right w:val="single" w:sz="4" w:space="0" w:color="auto"/>
            </w:tcBorders>
            <w:shd w:val="clear" w:color="auto" w:fill="FFFFFF"/>
            <w:tcMar>
              <w:left w:w="57" w:type="dxa"/>
            </w:tcMar>
            <w:vAlign w:val="center"/>
          </w:tcPr>
          <w:p w14:paraId="11885117" w14:textId="77777777" w:rsidR="0038584A" w:rsidRPr="00EC09CD" w:rsidRDefault="0038584A" w:rsidP="00F23786">
            <w:pPr xmlns:w="http://schemas.openxmlformats.org/wordprocessingml/2006/main">
              <w:pStyle w:val="a7"/>
              <w:shd w:val="clear" w:color="auto" w:fill="auto"/>
              <w:snapToGrid w:val="0"/>
              <w:spacing w:line="240" w:lineRule="auto"/>
              <w:rPr>
                <w:b/>
                <w:bCs/>
                <w:sz w:val="14"/>
                <w:szCs w:val="13"/>
              </w:rPr>
            </w:pPr>
            <w:r xmlns:w="http://schemas.openxmlformats.org/wordprocessingml/2006/main" w:rsidRPr="00EC09CD">
              <w:rPr>
                <w:rStyle w:val="a6"/>
                <w:b/>
                <w:color w:val="000000"/>
                <w:sz w:val="14"/>
                <w:szCs w:val="13"/>
              </w:rPr>
              <w:t xml:space="preserve">Βλάβη ανεμιστήρα.</w:t>
            </w:r>
          </w:p>
          <w:p w14:paraId="359BA2F1" w14:textId="01E334BC" w:rsidR="0038584A" w:rsidRPr="00EC09CD"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rPr>
                <w:sz w:val="14"/>
                <w:szCs w:val="13"/>
              </w:rPr>
            </w:pPr>
            <w:r xmlns:w="http://schemas.openxmlformats.org/wordprocessingml/2006/main" w:rsidRPr="00EC09CD">
              <w:rPr>
                <w:rStyle w:val="a6"/>
                <w:color w:val="000000"/>
                <w:sz w:val="14"/>
                <w:szCs w:val="13"/>
              </w:rPr>
              <w:t xml:space="preserve">Αποσυνδέστε το καλώδιο τροφοδοσίας και επικοινωνήστε με την εξυπηρέτηση μετά την πώληση.</w:t>
            </w:r>
          </w:p>
        </w:tc>
      </w:tr>
      <w:tr w:rsidR="0038584A" w:rsidRPr="00EC09CD" w14:paraId="6DDF8114" w14:textId="77777777" w:rsidTr="00F23786">
        <w:tc>
          <w:tcPr>
            <w:tcW w:w="1835" w:type="pct"/>
            <w:tcBorders>
              <w:top w:val="single" w:sz="4" w:space="0" w:color="auto"/>
              <w:left w:val="single" w:sz="4" w:space="0" w:color="auto"/>
              <w:bottom w:val="single" w:sz="4" w:space="0" w:color="auto"/>
              <w:right w:val="nil"/>
            </w:tcBorders>
            <w:shd w:val="clear" w:color="auto" w:fill="FFFFFF"/>
            <w:tcMar>
              <w:left w:w="57" w:type="dxa"/>
            </w:tcMar>
            <w:vAlign w:val="center"/>
          </w:tcPr>
          <w:p w14:paraId="1B70059B" w14:textId="77777777" w:rsidR="0038584A" w:rsidRPr="00FA067D" w:rsidRDefault="001B0BEB" w:rsidP="00F23786">
            <w:pPr>
              <w:snapToGrid w:val="0"/>
              <w:jc w:val="center"/>
              <w:rPr>
                <w:color w:val="auto"/>
                <w:sz w:val="2"/>
                <w:szCs w:val="2"/>
              </w:rPr>
            </w:pPr>
            <w:r w:rsidRPr="00EC09CD">
              <w:rPr>
                <w:noProof/>
                <w:color w:val="auto"/>
                <w:sz w:val="2"/>
                <w:szCs w:val="22"/>
              </w:rPr>
              <w:drawing>
                <wp:inline distT="0" distB="0" distL="0" distR="0" wp14:anchorId="4CD66FD1" wp14:editId="5CF7EB89">
                  <wp:extent cx="419140" cy="226872"/>
                  <wp:effectExtent l="0" t="0" r="0" b="190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94">
                            <a:extLst>
                              <a:ext uri="{28A0092B-C50C-407E-A947-70E740481C1C}">
                                <a14:useLocalDpi xmlns:a14="http://schemas.microsoft.com/office/drawing/2010/main" val="0"/>
                              </a:ext>
                            </a:extLst>
                          </a:blip>
                          <a:srcRect l="35636" t="9755" r="36086" b="12313"/>
                          <a:stretch/>
                        </pic:blipFill>
                        <pic:spPr bwMode="auto">
                          <a:xfrm>
                            <a:off x="0" y="0"/>
                            <a:ext cx="419646" cy="2271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65" w:type="pct"/>
            <w:tcBorders>
              <w:top w:val="single" w:sz="4" w:space="0" w:color="auto"/>
              <w:left w:val="single" w:sz="4" w:space="0" w:color="auto"/>
              <w:bottom w:val="single" w:sz="4" w:space="0" w:color="auto"/>
              <w:right w:val="single" w:sz="4" w:space="0" w:color="auto"/>
            </w:tcBorders>
            <w:shd w:val="clear" w:color="auto" w:fill="FFFFFF"/>
            <w:tcMar>
              <w:left w:w="57" w:type="dxa"/>
            </w:tcMar>
            <w:vAlign w:val="center"/>
          </w:tcPr>
          <w:p w14:paraId="3393DD5B" w14:textId="77777777" w:rsidR="0038584A" w:rsidRPr="00EC09CD" w:rsidRDefault="0038584A" w:rsidP="00F23786">
            <w:pPr xmlns:w="http://schemas.openxmlformats.org/wordprocessingml/2006/main">
              <w:pStyle w:val="a7"/>
              <w:shd w:val="clear" w:color="auto" w:fill="auto"/>
              <w:snapToGrid w:val="0"/>
              <w:spacing w:line="240" w:lineRule="auto"/>
              <w:rPr>
                <w:b/>
                <w:bCs/>
                <w:sz w:val="14"/>
                <w:szCs w:val="13"/>
              </w:rPr>
            </w:pPr>
            <w:r xmlns:w="http://schemas.openxmlformats.org/wordprocessingml/2006/main" w:rsidRPr="00EC09CD">
              <w:rPr>
                <w:rStyle w:val="a6"/>
                <w:b/>
                <w:color w:val="000000"/>
                <w:sz w:val="14"/>
                <w:szCs w:val="13"/>
              </w:rPr>
              <w:t xml:space="preserve">Δυσλειτουργία κλειδαριάς πόρτας.</w:t>
            </w:r>
          </w:p>
          <w:p w14:paraId="4A9FC1ED" w14:textId="0E587AF2" w:rsidR="0038584A" w:rsidRPr="00EC09CD" w:rsidRDefault="0038584A" w:rsidP="00F23786">
            <w:pPr xmlns:w="http://schemas.openxmlformats.org/wordprocessingml/2006/main">
              <w:pStyle w:val="a7"/>
              <w:numPr>
                <w:ilvl w:val="0"/>
                <w:numId w:val="65"/>
              </w:numPr>
              <w:shd w:val="clear" w:color="auto" w:fill="auto"/>
              <w:tabs>
                <w:tab w:val="left" w:pos="230"/>
              </w:tabs>
              <w:snapToGrid w:val="0"/>
              <w:spacing w:line="240" w:lineRule="auto"/>
              <w:ind w:left="0" w:firstLine="0"/>
              <w:rPr>
                <w:sz w:val="14"/>
                <w:szCs w:val="13"/>
              </w:rPr>
            </w:pPr>
            <w:r xmlns:w="http://schemas.openxmlformats.org/wordprocessingml/2006/main" w:rsidRPr="00EC09CD">
              <w:rPr>
                <w:rStyle w:val="a6"/>
                <w:color w:val="000000"/>
                <w:sz w:val="14"/>
                <w:szCs w:val="13"/>
              </w:rPr>
              <w:t xml:space="preserve">Αποσυνδέστε το καλώδιο τροφοδοσίας και επικοινωνήστε με την εξυπηρέτηση μετά την πώληση.</w:t>
            </w:r>
          </w:p>
        </w:tc>
      </w:tr>
    </w:tbl>
    <w:p w14:paraId="3267D041" w14:textId="688A1071" w:rsidR="00F23786" w:rsidRPr="00EC09CD" w:rsidRDefault="00F23786" w:rsidP="0020018D">
      <w:pPr>
        <w:snapToGrid w:val="0"/>
        <w:jc w:val="both"/>
        <w:rPr>
          <w:color w:val="auto"/>
          <w:sz w:val="14"/>
          <w:szCs w:val="2"/>
          <w:lang w:eastAsia="zh-CN"/>
        </w:rPr>
      </w:pPr>
    </w:p>
    <w:p w14:paraId="52799BD2" w14:textId="77777777" w:rsidR="00863670" w:rsidRPr="00EC09CD" w:rsidRDefault="00863670">
      <w:pPr>
        <w:widowControl/>
        <w:rPr>
          <w:color w:val="auto"/>
          <w:sz w:val="14"/>
          <w:szCs w:val="2"/>
          <w:lang w:eastAsia="zh-CN"/>
        </w:rPr>
        <w:sectPr w:rsidR="00863670" w:rsidRPr="00EC09CD" w:rsidSect="004C7534">
          <w:headerReference w:type="default" r:id="rId95"/>
          <w:footerReference w:type="default" r:id="rId96"/>
          <w:headerReference w:type="first" r:id="rId97"/>
          <w:footerReference w:type="first" r:id="rId98"/>
          <w:pgSz w:w="8392" w:h="11907" w:code="11"/>
          <w:pgMar w:top="851" w:right="851" w:bottom="1134" w:left="851" w:header="567" w:footer="567" w:gutter="0"/>
          <w:pgNumType w:start="1"/>
          <w:cols w:space="720"/>
          <w:noEndnote/>
          <w:titlePg/>
          <w:docGrid w:linePitch="360"/>
        </w:sectPr>
      </w:pPr>
    </w:p>
    <w:p w14:paraId="13A5BCEF" w14:textId="15D2C91A" w:rsidR="00F23786" w:rsidRPr="00EC09CD" w:rsidRDefault="00F23786">
      <w:pPr>
        <w:widowControl/>
        <w:rPr>
          <w:color w:val="auto"/>
          <w:sz w:val="14"/>
          <w:szCs w:val="2"/>
          <w:lang w:eastAsia="zh-CN"/>
        </w:rPr>
      </w:pPr>
    </w:p>
    <w:p w14:paraId="36FB7A28" w14:textId="584DD64B" w:rsidR="00FA067D" w:rsidRPr="00EC09CD" w:rsidRDefault="00FA067D" w:rsidP="0020018D">
      <w:pPr>
        <w:snapToGrid w:val="0"/>
        <w:jc w:val="both"/>
        <w:rPr>
          <w:color w:val="auto"/>
          <w:sz w:val="14"/>
          <w:szCs w:val="2"/>
          <w:lang w:eastAsia="zh-CN"/>
        </w:rPr>
      </w:pPr>
    </w:p>
    <w:p w14:paraId="53AD2E58" w14:textId="548C7687" w:rsidR="0038584A" w:rsidRPr="00BE5DE5" w:rsidRDefault="008363E9" w:rsidP="001B618A">
      <w:pPr xmlns:w="http://schemas.openxmlformats.org/wordprocessingml/2006/main">
        <w:rPr>
          <w:b/>
          <w:bCs/>
          <w:sz w:val="20"/>
          <w:szCs w:val="20"/>
          <w:lang w:val="ru-RU"/>
        </w:rPr>
      </w:pPr>
      <w:r xmlns:w="http://schemas.openxmlformats.org/wordprocessingml/2006/main" w:rsidRPr="001B618A">
        <w:rPr>
          <w:b/>
          <w:bCs/>
          <w:u w:val="single"/>
        </w:rPr>
        <w:t xml:space="preserve">Εξυπηρέτηση πελατών και σέρβις: </w:t>
      </w:r>
      <w:r xmlns:w="http://schemas.openxmlformats.org/wordprocessingml/2006/main" w:rsidRPr="001B618A">
        <w:rPr>
          <w:b/>
          <w:bCs/>
          <w:u w:val="single"/>
        </w:rPr>
        <w:br xmlns:w="http://schemas.openxmlformats.org/wordprocessingml/2006/main"/>
      </w:r>
      <w:r xmlns:w="http://schemas.openxmlformats.org/wordprocessingml/2006/main" w:rsidRPr="001B618A">
        <w:rPr>
          <w:b/>
          <w:bCs/>
          <w:sz w:val="18"/>
          <w:szCs w:val="18"/>
        </w:rPr>
        <w:br xmlns:w="http://schemas.openxmlformats.org/wordprocessingml/2006/main"/>
      </w:r>
      <w:r xmlns:w="http://schemas.openxmlformats.org/wordprocessingml/2006/main" w:rsidRPr="001B618A">
        <w:rPr>
          <w:b/>
          <w:bCs/>
          <w:sz w:val="18"/>
          <w:szCs w:val="18"/>
        </w:rPr>
        <w:t xml:space="preserve">1. Για να βρείτε πληροφορίες σχετικά με ένα εξουσιοδοτημένο κέντρο σέρβις για </w:t>
      </w:r>
      <w:r xmlns:w="http://schemas.openxmlformats.org/wordprocessingml/2006/main" w:rsidRPr="001B618A">
        <w:rPr>
          <w:b/>
          <w:bCs/>
          <w:sz w:val="18"/>
          <w:szCs w:val="18"/>
          <w:lang w:val="en-US"/>
        </w:rPr>
        <w:t xml:space="preserve">CROWN </w:t>
      </w:r>
      <w:r xmlns:w="http://schemas.openxmlformats.org/wordprocessingml/2006/main" w:rsidRPr="001B618A">
        <w:rPr>
          <w:b/>
          <w:bCs/>
          <w:sz w:val="18"/>
          <w:szCs w:val="18"/>
          <w:lang w:val="ru-RU"/>
        </w:rPr>
        <w:t xml:space="preserve">, </w:t>
      </w:r>
      <w:r xmlns:w="http://schemas.openxmlformats.org/wordprocessingml/2006/main" w:rsidRPr="001B618A">
        <w:rPr>
          <w:b/>
          <w:bCs/>
          <w:sz w:val="18"/>
          <w:szCs w:val="18"/>
          <w:lang w:val="en-US"/>
        </w:rPr>
        <w:t xml:space="preserve">FINLUX </w:t>
      </w:r>
      <w:r xmlns:w="http://schemas.openxmlformats.org/wordprocessingml/2006/main" w:rsidRPr="001B618A">
        <w:rPr>
          <w:b/>
          <w:bCs/>
          <w:sz w:val="18"/>
          <w:szCs w:val="18"/>
        </w:rPr>
        <w:t xml:space="preserve">,</w:t>
      </w:r>
      <w:r xmlns:w="http://schemas.openxmlformats.org/wordprocessingml/2006/main" w:rsidRPr="001B618A">
        <w:rPr>
          <w:b/>
          <w:bCs/>
          <w:sz w:val="18"/>
          <w:szCs w:val="18"/>
          <w:lang w:val="ru-RU"/>
        </w:rPr>
        <w:t xml:space="preserve"> </w:t>
      </w:r>
      <w:r xmlns:w="http://schemas.openxmlformats.org/wordprocessingml/2006/main" w:rsidRPr="001B618A">
        <w:rPr>
          <w:b/>
          <w:bCs/>
          <w:sz w:val="18"/>
          <w:szCs w:val="18"/>
          <w:lang w:val="en-US"/>
        </w:rPr>
        <w:t xml:space="preserve">SHARP </w:t>
      </w:r>
      <w:r xmlns:w="http://schemas.openxmlformats.org/wordprocessingml/2006/main" w:rsidRPr="001B618A">
        <w:rPr>
          <w:b/>
          <w:bCs/>
          <w:sz w:val="18"/>
          <w:szCs w:val="18"/>
          <w:lang w:val="ru-RU"/>
        </w:rPr>
        <w:t xml:space="preserve">, </w:t>
      </w:r>
      <w:r xmlns:w="http://schemas.openxmlformats.org/wordprocessingml/2006/main" w:rsidRPr="001B618A">
        <w:rPr>
          <w:b/>
          <w:bCs/>
          <w:sz w:val="18"/>
          <w:szCs w:val="18"/>
          <w:lang w:val="en-US"/>
        </w:rPr>
        <w:t xml:space="preserve">DAEWOO </w:t>
      </w:r>
      <w:r xmlns:w="http://schemas.openxmlformats.org/wordprocessingml/2006/main" w:rsidRPr="001B618A">
        <w:rPr>
          <w:b/>
          <w:bCs/>
          <w:sz w:val="18"/>
          <w:szCs w:val="18"/>
          <w:lang w:val="ru-RU"/>
        </w:rPr>
        <w:t xml:space="preserve">, </w:t>
      </w:r>
      <w:r xmlns:w="http://schemas.openxmlformats.org/wordprocessingml/2006/main" w:rsidRPr="001B618A">
        <w:rPr>
          <w:b/>
          <w:bCs/>
          <w:sz w:val="18"/>
          <w:szCs w:val="18"/>
          <w:lang w:val="en-US"/>
        </w:rPr>
        <w:t xml:space="preserve">AYCO </w:t>
      </w:r>
      <w:r xmlns:w="http://schemas.openxmlformats.org/wordprocessingml/2006/main" w:rsidRPr="001B618A">
        <w:rPr>
          <w:b/>
          <w:bCs/>
          <w:sz w:val="18"/>
          <w:szCs w:val="18"/>
          <w:lang w:val="ru-RU"/>
        </w:rPr>
        <w:t xml:space="preserve">, </w:t>
      </w:r>
      <w:r xmlns:w="http://schemas.openxmlformats.org/wordprocessingml/2006/main" w:rsidRPr="001B618A">
        <w:rPr>
          <w:b/>
          <w:bCs/>
          <w:sz w:val="18"/>
          <w:szCs w:val="18"/>
        </w:rPr>
        <w:t xml:space="preserve">επισκεφθείτε την ιστοσελίδα μας στη διεύθυνση </w:t>
      </w: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HYPERLINK "http://www.zora.bg"</w:instrText>
      </w:r>
      <w:r xmlns:w="http://schemas.openxmlformats.org/wordprocessingml/2006/main">
        <w:fldChar xmlns:w="http://schemas.openxmlformats.org/wordprocessingml/2006/main" w:fldCharType="separate"/>
      </w:r>
      <w:r xmlns:w="http://schemas.openxmlformats.org/wordprocessingml/2006/main" w:rsidRPr="001B618A">
        <w:rPr>
          <w:rStyle w:val="-"/>
          <w:sz w:val="18"/>
          <w:szCs w:val="18"/>
          <w:lang w:val="en-US"/>
        </w:rPr>
        <w:t xml:space="preserve">www.zora.bg </w:t>
      </w:r>
      <w:r xmlns:w="http://schemas.openxmlformats.org/wordprocessingml/2006/main" w:rsidRPr="001B618A">
        <w:rPr>
          <w:rStyle w:val="-"/>
          <w:sz w:val="18"/>
          <w:szCs w:val="18"/>
          <w:lang w:val="en-US"/>
        </w:rPr>
        <w:t xml:space="preserve">2. </w:t>
      </w:r>
      <w:r xmlns:w="http://schemas.openxmlformats.org/wordprocessingml/2006/main">
        <w:fldChar xmlns:w="http://schemas.openxmlformats.org/wordprocessingml/2006/main" w:fldCharType="end"/>
      </w:r>
      <w:r xmlns:w="http://schemas.openxmlformats.org/wordprocessingml/2006/main" w:rsidRPr="001B618A">
        <w:rPr>
          <w:b/>
          <w:bCs/>
          <w:sz w:val="18"/>
          <w:szCs w:val="18"/>
          <w:lang w:val="ru-RU"/>
        </w:rPr>
        <w:br xmlns:w="http://schemas.openxmlformats.org/wordprocessingml/2006/main"/>
      </w:r>
      <w:r xmlns:w="http://schemas.openxmlformats.org/wordprocessingml/2006/main" w:rsidRPr="001B618A">
        <w:rPr>
          <w:b/>
          <w:bCs/>
          <w:sz w:val="18"/>
          <w:szCs w:val="18"/>
          <w:lang w:val="ru-RU"/>
        </w:rPr>
        <w:br xmlns:w="http://schemas.openxmlformats.org/wordprocessingml/2006/main"/>
      </w:r>
      <w:r xmlns:w="http://schemas.openxmlformats.org/wordprocessingml/2006/main" w:rsidRPr="001B618A">
        <w:rPr>
          <w:rStyle w:val="-"/>
          <w:sz w:val="18"/>
          <w:szCs w:val="18"/>
          <w:lang w:val="ru-RU"/>
        </w:rPr>
        <w:t xml:space="preserve">Μόνο εξειδικευμένο </w:t>
      </w:r>
      <w:r xmlns:w="http://schemas.openxmlformats.org/wordprocessingml/2006/main" w:rsidRPr="001B618A">
        <w:rPr>
          <w:b/>
          <w:bCs/>
          <w:sz w:val="18"/>
          <w:szCs w:val="18"/>
          <w:lang w:val="ru-RU"/>
        </w:rPr>
        <w:t xml:space="preserve">προσωπικό σέρβις από </w:t>
      </w:r>
      <w:r xmlns:w="http://schemas.openxmlformats.org/wordprocessingml/2006/main" w:rsidRPr="001B618A">
        <w:rPr>
          <w:rStyle w:val="-"/>
          <w:sz w:val="18"/>
          <w:szCs w:val="18"/>
          <w:lang w:val="ru-RU"/>
        </w:rPr>
        <w:t xml:space="preserve">εξουσιοδοτημένο κέντρο σέρβις </w:t>
      </w:r>
      <w:r xmlns:w="http://schemas.openxmlformats.org/wordprocessingml/2006/main" w:rsidRPr="001B618A">
        <w:rPr>
          <w:rStyle w:val="-"/>
          <w:sz w:val="18"/>
          <w:szCs w:val="18"/>
          <w:lang w:val="en-US"/>
        </w:rPr>
        <w:t xml:space="preserve">της ZORA </w:t>
      </w:r>
      <w:r xmlns:w="http://schemas.openxmlformats.org/wordprocessingml/2006/main" w:rsidRPr="001B618A">
        <w:rPr>
          <w:b/>
          <w:bCs/>
          <w:sz w:val="18"/>
          <w:szCs w:val="18"/>
        </w:rPr>
        <w:t xml:space="preserve">πρέπει να αποσυναρμολογεί,</w:t>
      </w:r>
      <w:r xmlns:w="http://schemas.openxmlformats.org/wordprocessingml/2006/main" w:rsidRPr="001B618A">
        <w:rPr>
          <w:b/>
          <w:bCs/>
          <w:sz w:val="18"/>
          <w:szCs w:val="18"/>
          <w:lang w:val="ru-RU"/>
        </w:rPr>
        <w:t xml:space="preserve"> </w:t>
      </w:r>
      <w:r xmlns:w="http://schemas.openxmlformats.org/wordprocessingml/2006/main" w:rsidRPr="001B618A">
        <w:rPr>
          <w:b/>
          <w:bCs/>
          <w:sz w:val="18"/>
          <w:szCs w:val="18"/>
        </w:rPr>
        <w:t xml:space="preserve">επισκευάζει ή τροποποιεί τη συσκευή. </w:t>
      </w:r>
      <w:r xmlns:w="http://schemas.openxmlformats.org/wordprocessingml/2006/main" w:rsidRPr="001B618A">
        <w:rPr>
          <w:b/>
          <w:bCs/>
          <w:sz w:val="18"/>
          <w:szCs w:val="18"/>
        </w:rPr>
        <w:br xmlns:w="http://schemas.openxmlformats.org/wordprocessingml/2006/main"/>
      </w:r>
      <w:r xmlns:w="http://schemas.openxmlformats.org/wordprocessingml/2006/main" w:rsidRPr="001B618A">
        <w:rPr>
          <w:b/>
          <w:bCs/>
          <w:sz w:val="18"/>
          <w:szCs w:val="18"/>
        </w:rPr>
        <w:br xmlns:w="http://schemas.openxmlformats.org/wordprocessingml/2006/main"/>
      </w:r>
      <w:r xmlns:w="http://schemas.openxmlformats.org/wordprocessingml/2006/main" w:rsidRPr="001B618A">
        <w:rPr>
          <w:b/>
          <w:bCs/>
          <w:sz w:val="18"/>
          <w:szCs w:val="18"/>
        </w:rPr>
        <w:t xml:space="preserve">3. Η ελάχιστη περίοδος εγγύησης για αυτήν τη συσκευή είναι 24 μήνες. </w:t>
      </w:r>
      <w:r xmlns:w="http://schemas.openxmlformats.org/wordprocessingml/2006/main" w:rsidRPr="001B618A">
        <w:rPr>
          <w:b/>
          <w:bCs/>
          <w:sz w:val="18"/>
          <w:szCs w:val="18"/>
        </w:rPr>
        <w:br xmlns:w="http://schemas.openxmlformats.org/wordprocessingml/2006/main"/>
      </w:r>
      <w:r xmlns:w="http://schemas.openxmlformats.org/wordprocessingml/2006/main" w:rsidRPr="001B618A">
        <w:rPr>
          <w:b/>
          <w:bCs/>
          <w:sz w:val="18"/>
          <w:szCs w:val="18"/>
        </w:rPr>
        <w:br xmlns:w="http://schemas.openxmlformats.org/wordprocessingml/2006/main"/>
      </w:r>
      <w:r xmlns:w="http://schemas.openxmlformats.org/wordprocessingml/2006/main" w:rsidRPr="001B618A">
        <w:rPr>
          <w:b/>
          <w:bCs/>
          <w:sz w:val="18"/>
          <w:szCs w:val="18"/>
        </w:rPr>
        <w:t xml:space="preserve">4. Ανταλλακτικά,</w:t>
      </w:r>
      <w:r xmlns:w="http://schemas.openxmlformats.org/wordprocessingml/2006/main" w:rsidRPr="001B618A">
        <w:rPr>
          <w:b/>
          <w:bCs/>
          <w:sz w:val="18"/>
          <w:szCs w:val="18"/>
          <w:lang w:val="ru-RU"/>
        </w:rPr>
        <w:t xml:space="preserve"> Τα </w:t>
      </w:r>
      <w:r xmlns:w="http://schemas.openxmlformats.org/wordprocessingml/2006/main" w:rsidRPr="001B618A">
        <w:rPr>
          <w:rStyle w:val="-"/>
          <w:sz w:val="18"/>
          <w:szCs w:val="18"/>
          <w:lang w:val="ru-RU"/>
        </w:rPr>
        <w:t xml:space="preserve">προϊόντα </w:t>
      </w:r>
      <w:r xmlns:w="http://schemas.openxmlformats.org/wordprocessingml/2006/main" w:rsidRPr="001B618A">
        <w:rPr>
          <w:b/>
          <w:bCs/>
          <w:sz w:val="18"/>
          <w:szCs w:val="18"/>
        </w:rPr>
        <w:t xml:space="preserve">που ορίζονται στον Κανονισμό 2019/2023 της ΕΕ προσφέρονται για 10 έτη. </w:t>
      </w:r>
      <w:r xmlns:w="http://schemas.openxmlformats.org/wordprocessingml/2006/main" w:rsidRPr="001B618A">
        <w:rPr>
          <w:b/>
          <w:bCs/>
          <w:sz w:val="18"/>
          <w:szCs w:val="18"/>
        </w:rPr>
        <w:br xmlns:w="http://schemas.openxmlformats.org/wordprocessingml/2006/main"/>
      </w:r>
      <w:r xmlns:w="http://schemas.openxmlformats.org/wordprocessingml/2006/main" w:rsidRPr="001B618A">
        <w:rPr>
          <w:b/>
          <w:bCs/>
          <w:sz w:val="18"/>
          <w:szCs w:val="18"/>
        </w:rPr>
        <w:br xmlns:w="http://schemas.openxmlformats.org/wordprocessingml/2006/main"/>
      </w:r>
      <w:r xmlns:w="http://schemas.openxmlformats.org/wordprocessingml/2006/main" w:rsidRPr="001B618A">
        <w:rPr>
          <w:b/>
          <w:bCs/>
          <w:sz w:val="18"/>
          <w:szCs w:val="18"/>
        </w:rPr>
        <w:br xmlns:w="http://schemas.openxmlformats.org/wordprocessingml/2006/main"/>
      </w:r>
      <w:r xmlns:w="http://schemas.openxmlformats.org/wordprocessingml/2006/main" w:rsidRPr="001B618A">
        <w:rPr>
          <w:b/>
          <w:bCs/>
          <w:sz w:val="18"/>
          <w:szCs w:val="18"/>
        </w:rPr>
        <w:t xml:space="preserve">5. Για την αγορά ανταλλακτικών, επικοινωνήστε με την κεντρική εξυπηρέτηση της ZORA στα τηλ.: 02/4510137, 02/4510138 ή </w:t>
      </w:r>
      <w:r xmlns:w="http://schemas.openxmlformats.org/wordprocessingml/2006/main" w:rsidRPr="001B618A">
        <w:rPr>
          <w:b/>
          <w:bCs/>
          <w:sz w:val="18"/>
          <w:szCs w:val="18"/>
          <w:lang w:val="en-US"/>
        </w:rPr>
        <w:t xml:space="preserve">μέσω ηλεκτρονικού </w:t>
      </w:r>
      <w:r xmlns:w="http://schemas.openxmlformats.org/wordprocessingml/2006/main" w:rsidRPr="001B618A">
        <w:rPr>
          <w:b/>
          <w:bCs/>
          <w:sz w:val="18"/>
          <w:szCs w:val="18"/>
          <w:lang w:val="ru-RU"/>
        </w:rPr>
        <w:t xml:space="preserve">ταχυδρομείου </w:t>
      </w:r>
      <w:r xmlns:w="http://schemas.openxmlformats.org/wordprocessingml/2006/main" w:rsidRPr="001B618A">
        <w:rPr>
          <w:b/>
          <w:bCs/>
          <w:sz w:val="18"/>
          <w:szCs w:val="18"/>
          <w:lang w:val="en-US"/>
        </w:rPr>
        <w:t xml:space="preserve">: </w:t>
      </w:r>
      <w:r xmlns:w="http://schemas.openxmlformats.org/wordprocessingml/2006/main" w:rsidRPr="001B618A">
        <w:rPr>
          <w:b/>
          <w:bCs/>
          <w:sz w:val="18"/>
          <w:szCs w:val="18"/>
          <w:lang w:val="ru-RU"/>
        </w:rPr>
        <w:t xml:space="preserve">repair </w:t>
      </w: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HYPERLINK "mailto:repair@zora.bg"</w:instrText>
      </w:r>
      <w:r xmlns:w="http://schemas.openxmlformats.org/wordprocessingml/2006/main">
        <w:fldChar xmlns:w="http://schemas.openxmlformats.org/wordprocessingml/2006/main" w:fldCharType="separate"/>
      </w:r>
      <w:r xmlns:w="http://schemas.openxmlformats.org/wordprocessingml/2006/main" w:rsidRPr="001B618A">
        <w:rPr>
          <w:rStyle w:val="-"/>
          <w:sz w:val="18"/>
          <w:szCs w:val="18"/>
          <w:lang w:val="en-US"/>
        </w:rPr>
        <w:t xml:space="preserve">@ </w:t>
      </w:r>
      <w:r xmlns:w="http://schemas.openxmlformats.org/wordprocessingml/2006/main" w:rsidRPr="001B618A">
        <w:rPr>
          <w:rStyle w:val="-"/>
          <w:sz w:val="18"/>
          <w:szCs w:val="18"/>
          <w:lang w:val="ru-RU"/>
        </w:rPr>
        <w:t xml:space="preserve">zora.bg </w:t>
      </w:r>
      <w:r xmlns:w="http://schemas.openxmlformats.org/wordprocessingml/2006/main" w:rsidRPr="001B618A">
        <w:rPr>
          <w:rStyle w:val="-"/>
          <w:sz w:val="18"/>
          <w:szCs w:val="18"/>
          <w:lang w:val="en-US"/>
        </w:rPr>
        <w:t xml:space="preserve">ΣΗΜΕΙΩΣΗ </w:t>
      </w:r>
      <w:r xmlns:w="http://schemas.openxmlformats.org/wordprocessingml/2006/main" w:rsidRPr="001B618A">
        <w:rPr>
          <w:rStyle w:val="-"/>
          <w:sz w:val="18"/>
          <w:szCs w:val="18"/>
          <w:lang w:val="en-US"/>
        </w:rPr>
        <w:t xml:space="preserve">: </w:t>
      </w:r>
      <w:r xmlns:w="http://schemas.openxmlformats.org/wordprocessingml/2006/main">
        <w:fldChar xmlns:w="http://schemas.openxmlformats.org/wordprocessingml/2006/main" w:fldCharType="end"/>
      </w:r>
      <w:r xmlns:w="http://schemas.openxmlformats.org/wordprocessingml/2006/main" w:rsidRPr="001B618A">
        <w:rPr>
          <w:b/>
          <w:bCs/>
          <w:sz w:val="18"/>
          <w:szCs w:val="18"/>
          <w:lang w:val="ru-RU"/>
        </w:rPr>
        <w:br xmlns:w="http://schemas.openxmlformats.org/wordprocessingml/2006/main"/>
      </w:r>
      <w:r xmlns:w="http://schemas.openxmlformats.org/wordprocessingml/2006/main" w:rsidRPr="001B618A">
        <w:rPr>
          <w:b/>
          <w:bCs/>
          <w:sz w:val="18"/>
          <w:szCs w:val="18"/>
          <w:lang w:val="ru-RU"/>
        </w:rPr>
        <w:br xmlns:w="http://schemas.openxmlformats.org/wordprocessingml/2006/main"/>
      </w:r>
      <w:r xmlns:w="http://schemas.openxmlformats.org/wordprocessingml/2006/main" w:rsidRPr="001B618A">
        <w:rPr>
          <w:b/>
          <w:bCs/>
          <w:sz w:val="18"/>
          <w:szCs w:val="18"/>
          <w:lang w:val="ru-RU"/>
        </w:rPr>
        <w:br xmlns:w="http://schemas.openxmlformats.org/wordprocessingml/2006/main"/>
      </w:r>
      <w:r xmlns:w="http://schemas.openxmlformats.org/wordprocessingml/2006/main" w:rsidRPr="001B618A">
        <w:rPr>
          <w:b/>
          <w:bCs/>
          <w:u w:val="single"/>
        </w:rPr>
        <w:t xml:space="preserve">1. </w:t>
      </w:r>
      <w:r xmlns:w="http://schemas.openxmlformats.org/wordprocessingml/2006/main" w:rsidRPr="001B618A">
        <w:rPr>
          <w:b/>
          <w:bCs/>
          <w:lang w:val="ru-RU"/>
        </w:rPr>
        <w:br xmlns:w="http://schemas.openxmlformats.org/wordprocessingml/2006/main"/>
      </w:r>
      <w:r xmlns:w="http://schemas.openxmlformats.org/wordprocessingml/2006/main" w:rsidRPr="001B618A">
        <w:rPr>
          <w:b/>
          <w:bCs/>
          <w:lang w:val="ru-RU"/>
        </w:rPr>
        <w:br xmlns:w="http://schemas.openxmlformats.org/wordprocessingml/2006/main"/>
      </w:r>
      <w:r xmlns:w="http://schemas.openxmlformats.org/wordprocessingml/2006/main" w:rsidRPr="001B618A">
        <w:rPr>
          <w:b/>
          <w:bCs/>
          <w:sz w:val="18"/>
          <w:szCs w:val="18"/>
        </w:rPr>
        <w:t xml:space="preserve">Κανονισμός 2019/2019 της ΕΕ,</w:t>
      </w:r>
      <w:r xmlns:w="http://schemas.openxmlformats.org/wordprocessingml/2006/main" w:rsidRPr="001B618A">
        <w:rPr>
          <w:b/>
          <w:bCs/>
          <w:sz w:val="18"/>
          <w:szCs w:val="18"/>
          <w:lang w:val="ru-RU"/>
        </w:rPr>
        <w:t xml:space="preserve"> </w:t>
      </w:r>
      <w:r xmlns:w="http://schemas.openxmlformats.org/wordprocessingml/2006/main" w:rsidRPr="001B618A">
        <w:rPr>
          <w:b/>
          <w:bCs/>
          <w:sz w:val="18"/>
          <w:szCs w:val="18"/>
        </w:rPr>
        <w:t xml:space="preserve">ισχύει από 1η Μαρτίου 2021,</w:t>
      </w:r>
      <w:r xmlns:w="http://schemas.openxmlformats.org/wordprocessingml/2006/main" w:rsidRPr="001B618A">
        <w:rPr>
          <w:b/>
          <w:bCs/>
          <w:sz w:val="18"/>
          <w:szCs w:val="18"/>
          <w:lang w:val="ru-RU"/>
        </w:rPr>
        <w:t xml:space="preserve"> </w:t>
      </w:r>
      <w:r xmlns:w="http://schemas.openxmlformats.org/wordprocessingml/2006/main" w:rsidRPr="001B618A">
        <w:rPr>
          <w:b/>
          <w:bCs/>
          <w:sz w:val="18"/>
          <w:szCs w:val="18"/>
        </w:rPr>
        <w:t xml:space="preserve">συνδέεται με τις τάξεις ενεργειακής απόδοσης μέσω του Κανονισμού 2019/2016 της ΕΕ. </w:t>
      </w:r>
      <w:r xmlns:w="http://schemas.openxmlformats.org/wordprocessingml/2006/main" w:rsidRPr="001B618A">
        <w:rPr>
          <w:b/>
          <w:bCs/>
          <w:sz w:val="18"/>
          <w:szCs w:val="18"/>
        </w:rPr>
        <w:br xmlns:w="http://schemas.openxmlformats.org/wordprocessingml/2006/main"/>
      </w:r>
      <w:r xmlns:w="http://schemas.openxmlformats.org/wordprocessingml/2006/main" w:rsidRPr="001B618A">
        <w:rPr>
          <w:b/>
          <w:bCs/>
          <w:sz w:val="18"/>
          <w:szCs w:val="18"/>
        </w:rPr>
        <w:br xmlns:w="http://schemas.openxmlformats.org/wordprocessingml/2006/main"/>
      </w:r>
      <w:r xmlns:w="http://schemas.openxmlformats.org/wordprocessingml/2006/main" w:rsidRPr="001B618A">
        <w:rPr>
          <w:rStyle w:val="-"/>
          <w:sz w:val="18"/>
          <w:szCs w:val="18"/>
          <w:lang w:val="en-US"/>
        </w:rPr>
        <w:t xml:space="preserve">2. </w:t>
      </w:r>
      <w:proofErr xmlns:w="http://schemas.openxmlformats.org/wordprocessingml/2006/main" w:type="spellEnd"/>
      <w:r xmlns:w="http://schemas.openxmlformats.org/wordprocessingml/2006/main" w:rsidRPr="001B618A">
        <w:rPr>
          <w:rStyle w:val="-"/>
          <w:sz w:val="18"/>
          <w:szCs w:val="18"/>
          <w:lang w:val="en-US"/>
        </w:rPr>
        <w:t xml:space="preserve">Για περισσότερες </w:t>
      </w:r>
      <w:proofErr xmlns:w="http://schemas.openxmlformats.org/wordprocessingml/2006/main" w:type="spellEnd"/>
      <w:r xmlns:w="http://schemas.openxmlformats.org/wordprocessingml/2006/main" w:rsidRPr="001B618A">
        <w:rPr>
          <w:rStyle w:val="-"/>
          <w:sz w:val="18"/>
          <w:szCs w:val="18"/>
          <w:lang w:val="en-US"/>
        </w:rPr>
        <w:t xml:space="preserve">πληροφορίες </w:t>
      </w:r>
      <w:proofErr xmlns:w="http://schemas.openxmlformats.org/wordprocessingml/2006/main" w:type="spellEnd"/>
      <w:r xmlns:w="http://schemas.openxmlformats.org/wordprocessingml/2006/main">
        <w:fldChar xmlns:w="http://schemas.openxmlformats.org/wordprocessingml/2006/main" w:fldCharType="end"/>
      </w:r>
      <w:r xmlns:w="http://schemas.openxmlformats.org/wordprocessingml/2006/main" w:rsidRPr="001B618A">
        <w:rPr>
          <w:rStyle w:val="-"/>
          <w:sz w:val="18"/>
          <w:szCs w:val="18"/>
          <w:lang w:val="ru-RU"/>
        </w:rPr>
        <w:t xml:space="preserve">σχετικά με </w:t>
      </w:r>
      <w:proofErr xmlns:w="http://schemas.openxmlformats.org/wordprocessingml/2006/main" w:type="spellStart"/>
      <w:r xmlns:w="http://schemas.openxmlformats.org/wordprocessingml/2006/main" w:rsidRPr="001B618A">
        <w:rPr>
          <w:b/>
          <w:bCs/>
          <w:sz w:val="18"/>
          <w:szCs w:val="18"/>
        </w:rPr>
        <w:t xml:space="preserve">την ενεργειακή απόδοση της </w:t>
      </w: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HYPERLINK "https://eprel.ec.europa.eu"</w:instrText>
      </w:r>
      <w:r xmlns:w="http://schemas.openxmlformats.org/wordprocessingml/2006/main">
        <w:fldChar xmlns:w="http://schemas.openxmlformats.org/wordprocessingml/2006/main" w:fldCharType="separate"/>
      </w:r>
      <w:r xmlns:w="http://schemas.openxmlformats.org/wordprocessingml/2006/main" w:rsidRPr="001B618A">
        <w:rPr>
          <w:rStyle w:val="-"/>
          <w:sz w:val="18"/>
          <w:szCs w:val="18"/>
          <w:lang w:val="en-US"/>
        </w:rPr>
        <w:t xml:space="preserve">συσκευής </w:t>
      </w:r>
      <w:proofErr xmlns:w="http://schemas.openxmlformats.org/wordprocessingml/2006/main" w:type="spellEnd"/>
      <w:r xmlns:w="http://schemas.openxmlformats.org/wordprocessingml/2006/main" w:rsidRPr="001B618A">
        <w:rPr>
          <w:rStyle w:val="-"/>
          <w:sz w:val="18"/>
          <w:szCs w:val="18"/>
          <w:lang w:val="ru-RU"/>
        </w:rPr>
        <w:t xml:space="preserve">, </w:t>
      </w:r>
      <w:proofErr xmlns:w="http://schemas.openxmlformats.org/wordprocessingml/2006/main" w:type="spellStart"/>
      <w:r xmlns:w="http://schemas.openxmlformats.org/wordprocessingml/2006/main" w:rsidRPr="001B618A">
        <w:rPr>
          <w:rStyle w:val="-"/>
          <w:sz w:val="18"/>
          <w:szCs w:val="18"/>
          <w:lang w:val="ru-RU"/>
        </w:rPr>
        <w:t xml:space="preserve">επισκεφθείτε </w:t>
      </w:r>
      <w:proofErr xmlns:w="http://schemas.openxmlformats.org/wordprocessingml/2006/main" w:type="spellStart"/>
      <w:r xmlns:w="http://schemas.openxmlformats.org/wordprocessingml/2006/main" w:rsidRPr="001B618A">
        <w:rPr>
          <w:rStyle w:val="-"/>
          <w:sz w:val="18"/>
          <w:szCs w:val="18"/>
          <w:lang w:val="ru-RU"/>
        </w:rPr>
        <w:t xml:space="preserve">τη </w:t>
      </w:r>
      <w:proofErr xmlns:w="http://schemas.openxmlformats.org/wordprocessingml/2006/main" w:type="spellStart"/>
      <w:r xmlns:w="http://schemas.openxmlformats.org/wordprocessingml/2006/main" w:rsidRPr="001B618A">
        <w:rPr>
          <w:rStyle w:val="-"/>
          <w:sz w:val="18"/>
          <w:szCs w:val="18"/>
          <w:lang w:val="en-US"/>
        </w:rPr>
        <w:t xml:space="preserve">διεύθυνση https://eprel.ec.europa.eu</w:t>
      </w:r>
      <w:r xmlns:w="http://schemas.openxmlformats.org/wordprocessingml/2006/main" w:rsidRPr="001B618A">
        <w:rPr>
          <w:b/>
          <w:bCs/>
          <w:sz w:val="18"/>
          <w:szCs w:val="18"/>
          <w:lang w:val="ru-RU"/>
        </w:rPr>
        <w:t xml:space="preserve"> </w:t>
      </w:r>
      <w:r xmlns:w="http://schemas.openxmlformats.org/wordprocessingml/2006/main" w:rsidRPr="001B618A">
        <w:rPr>
          <w:b/>
          <w:bCs/>
          <w:sz w:val="18"/>
          <w:szCs w:val="18"/>
        </w:rPr>
        <w:t xml:space="preserve">και αναζήτηση,</w:t>
      </w:r>
      <w:r xmlns:w="http://schemas.openxmlformats.org/wordprocessingml/2006/main" w:rsidRPr="001B618A">
        <w:rPr>
          <w:b/>
          <w:bCs/>
          <w:sz w:val="18"/>
          <w:szCs w:val="18"/>
          <w:lang w:val="ru-RU"/>
        </w:rPr>
        <w:t xml:space="preserve"> </w:t>
      </w:r>
      <w:r xmlns:w="http://schemas.openxmlformats.org/wordprocessingml/2006/main" w:rsidRPr="001B618A">
        <w:rPr>
          <w:b/>
          <w:bCs/>
          <w:sz w:val="18"/>
          <w:szCs w:val="18"/>
        </w:rPr>
        <w:t xml:space="preserve">χρησιμοποιώντας το όνομα μοντέλου (ισχύει από 1 Μαρτίου 2021) </w:t>
      </w:r>
      <w:r xmlns:w="http://schemas.openxmlformats.org/wordprocessingml/2006/main" w:rsidRPr="001B618A">
        <w:rPr>
          <w:b/>
          <w:bCs/>
          <w:sz w:val="18"/>
          <w:szCs w:val="18"/>
        </w:rPr>
        <w:br xmlns:w="http://schemas.openxmlformats.org/wordprocessingml/2006/main"/>
      </w:r>
      <w:r xmlns:w="http://schemas.openxmlformats.org/wordprocessingml/2006/main" w:rsidRPr="001B618A">
        <w:rPr>
          <w:b/>
          <w:bCs/>
          <w:sz w:val="18"/>
          <w:szCs w:val="18"/>
        </w:rPr>
        <w:br xmlns:w="http://schemas.openxmlformats.org/wordprocessingml/2006/main"/>
      </w:r>
      <w:r xmlns:w="http://schemas.openxmlformats.org/wordprocessingml/2006/main" w:rsidRPr="001B618A">
        <w:rPr>
          <w:b/>
          <w:bCs/>
          <w:sz w:val="18"/>
          <w:szCs w:val="18"/>
        </w:rPr>
        <w:t xml:space="preserve">3. Σαρώστε </w:t>
      </w:r>
      <w:r xmlns:w="http://schemas.openxmlformats.org/wordprocessingml/2006/main" w:rsidRPr="001B618A">
        <w:rPr>
          <w:b/>
          <w:bCs/>
          <w:sz w:val="18"/>
          <w:szCs w:val="18"/>
          <w:lang w:val="en-US"/>
        </w:rPr>
        <w:t xml:space="preserve">τον κωδικό QR</w:t>
      </w:r>
      <w:r xmlns:w="http://schemas.openxmlformats.org/wordprocessingml/2006/main" w:rsidRPr="001B618A">
        <w:rPr>
          <w:b/>
          <w:bCs/>
          <w:sz w:val="18"/>
          <w:szCs w:val="18"/>
          <w:lang w:val="ru-RU"/>
        </w:rPr>
        <w:t xml:space="preserve"> </w:t>
      </w:r>
      <w:r xmlns:w="http://schemas.openxmlformats.org/wordprocessingml/2006/main" w:rsidRPr="001B618A">
        <w:rPr>
          <w:b/>
          <w:bCs/>
          <w:sz w:val="18"/>
          <w:szCs w:val="18"/>
        </w:rPr>
        <w:t xml:space="preserve">ο κωδικός από την ενεργειακή ετικέτα,</w:t>
      </w:r>
      <w:r xmlns:w="http://schemas.openxmlformats.org/wordprocessingml/2006/main" w:rsidRPr="001B618A">
        <w:rPr>
          <w:b/>
          <w:bCs/>
          <w:sz w:val="18"/>
          <w:szCs w:val="18"/>
          <w:lang w:val="ru-RU"/>
        </w:rPr>
        <w:t xml:space="preserve"> </w:t>
      </w:r>
      <w:r xmlns:w="http://schemas.openxmlformats.org/wordprocessingml/2006/main" w:rsidRPr="001B618A">
        <w:rPr>
          <w:b/>
          <w:bCs/>
          <w:sz w:val="18"/>
          <w:szCs w:val="18"/>
        </w:rPr>
        <w:t xml:space="preserve">που παρέχεται με τη συσκευή,</w:t>
      </w:r>
      <w:r xmlns:w="http://schemas.openxmlformats.org/wordprocessingml/2006/main" w:rsidRPr="001B618A">
        <w:rPr>
          <w:b/>
          <w:bCs/>
          <w:sz w:val="18"/>
          <w:szCs w:val="18"/>
          <w:lang w:val="ru-RU"/>
        </w:rPr>
        <w:t xml:space="preserve"> η οποία παρέχει έναν σύνδεσμο ιστού προς πληροφορίες σχετικά με τη λειτουργία της συσκευής στη </w:t>
      </w:r>
      <w:r xmlns:w="http://schemas.openxmlformats.org/wordprocessingml/2006/main" w:rsidRPr="001B618A">
        <w:rPr>
          <w:b/>
          <w:bCs/>
          <w:sz w:val="18"/>
          <w:szCs w:val="18"/>
        </w:rPr>
        <w:t xml:space="preserve">βάση δεδομένων της </w:t>
      </w:r>
      <w:r xmlns:w="http://schemas.openxmlformats.org/wordprocessingml/2006/main" w:rsidRPr="001B618A">
        <w:rPr>
          <w:b/>
          <w:bCs/>
          <w:sz w:val="18"/>
          <w:szCs w:val="18"/>
          <w:lang w:val="en-US"/>
        </w:rPr>
        <w:t xml:space="preserve">ΕΕ</w:t>
      </w:r>
      <w:r xmlns:w="http://schemas.openxmlformats.org/wordprocessingml/2006/main" w:rsidRPr="001B618A">
        <w:rPr>
          <w:b/>
          <w:bCs/>
          <w:sz w:val="18"/>
          <w:szCs w:val="18"/>
          <w:lang w:val="ru-RU"/>
        </w:rPr>
        <w:t xml:space="preserve"> </w:t>
      </w:r>
      <w:r xmlns:w="http://schemas.openxmlformats.org/wordprocessingml/2006/main" w:rsidRPr="001B618A">
        <w:rPr>
          <w:b/>
          <w:bCs/>
          <w:sz w:val="18"/>
          <w:szCs w:val="18"/>
          <w:lang w:val="en-US"/>
        </w:rPr>
        <w:t xml:space="preserve">ΑΠΡΙΛΙΟΣ </w:t>
      </w:r>
      <w:r xmlns:w="http://schemas.openxmlformats.org/wordprocessingml/2006/main" w:rsidRPr="001B618A">
        <w:rPr>
          <w:b/>
          <w:bCs/>
          <w:sz w:val="18"/>
          <w:szCs w:val="18"/>
        </w:rPr>
        <w:t xml:space="preserve">.</w:t>
      </w:r>
      <w:r xmlns:w="http://schemas.openxmlformats.org/wordprocessingml/2006/main" w:rsidRPr="001B618A">
        <w:rPr>
          <w:b/>
          <w:bCs/>
          <w:sz w:val="18"/>
          <w:szCs w:val="18"/>
          <w:lang w:val="ru-RU"/>
        </w:rPr>
        <w:t xml:space="preserve"> </w:t>
      </w:r>
      <w:r xmlns:w="http://schemas.openxmlformats.org/wordprocessingml/2006/main" w:rsidRPr="001B618A">
        <w:rPr>
          <w:b/>
          <w:bCs/>
          <w:sz w:val="18"/>
          <w:szCs w:val="18"/>
        </w:rPr>
        <w:t xml:space="preserve">Κρατήστε την ετικέτα ενέργειας για αναφορά και όλα τα άλλα έγγραφα,</w:t>
      </w:r>
      <w:r xmlns:w="http://schemas.openxmlformats.org/wordprocessingml/2006/main" w:rsidRPr="001B618A">
        <w:rPr>
          <w:b/>
          <w:bCs/>
          <w:sz w:val="18"/>
          <w:szCs w:val="18"/>
          <w:lang w:val="ru-RU"/>
        </w:rPr>
        <w:t xml:space="preserve"> </w:t>
      </w:r>
      <w:r xmlns:w="http://schemas.openxmlformats.org/wordprocessingml/2006/main" w:rsidRPr="001B618A">
        <w:rPr>
          <w:b/>
          <w:bCs/>
          <w:sz w:val="18"/>
          <w:szCs w:val="18"/>
        </w:rPr>
        <w:t xml:space="preserve">παρέχεται με τη συσκευή (ισχύει από 1 Μαρτίου 2021) </w:t>
      </w:r>
      <w:r xmlns:w="http://schemas.openxmlformats.org/wordprocessingml/2006/main" w:rsidRPr="001B618A">
        <w:rPr>
          <w:b/>
          <w:bCs/>
          <w:sz w:val="18"/>
          <w:szCs w:val="18"/>
        </w:rPr>
        <w:br xmlns:w="http://schemas.openxmlformats.org/wordprocessingml/2006/main"/>
      </w:r>
      <w:r xmlns:w="http://schemas.openxmlformats.org/wordprocessingml/2006/main" w:rsidRPr="001B618A">
        <w:rPr>
          <w:b/>
          <w:bCs/>
          <w:sz w:val="18"/>
          <w:szCs w:val="18"/>
        </w:rPr>
        <w:br xmlns:w="http://schemas.openxmlformats.org/wordprocessingml/2006/main"/>
      </w:r>
      <w:r xmlns:w="http://schemas.openxmlformats.org/wordprocessingml/2006/main" w:rsidRPr="001B618A">
        <w:rPr>
          <w:b/>
          <w:bCs/>
          <w:sz w:val="18"/>
          <w:szCs w:val="18"/>
        </w:rPr>
        <w:t xml:space="preserve">4. Το όνομα του μοντέλου αναγράφεται στην ετικέτα δεδομένων της συσκευής.</w:t>
      </w:r>
      <w:r xmlns:w="http://schemas.openxmlformats.org/wordprocessingml/2006/main" w:rsidRPr="001B618A">
        <w:rPr>
          <w:b/>
          <w:bCs/>
          <w:sz w:val="18"/>
          <w:szCs w:val="18"/>
        </w:rPr>
        <w:br xmlns:w="http://schemas.openxmlformats.org/wordprocessingml/2006/main"/>
      </w:r>
    </w:p>
    <w:p w14:paraId="01CA94A9" w14:textId="77777777" w:rsidR="001B618A" w:rsidRPr="00BE5DE5" w:rsidRDefault="001B618A" w:rsidP="001B618A">
      <w:pPr>
        <w:rPr>
          <w:b/>
          <w:bCs/>
          <w:sz w:val="20"/>
          <w:szCs w:val="20"/>
          <w:lang w:val="ru-RU"/>
        </w:rPr>
      </w:pPr>
    </w:p>
    <w:p w14:paraId="011D7437" w14:textId="6200111C" w:rsidR="001B618A" w:rsidRPr="001B618A" w:rsidRDefault="001B618A" w:rsidP="001B618A">
      <w:pPr>
        <w:rPr>
          <w:b/>
          <w:bCs/>
          <w:sz w:val="20"/>
          <w:szCs w:val="20"/>
          <w:lang w:val="en-US"/>
        </w:rPr>
      </w:pPr>
      <w:r w:rsidRPr="00EC09CD">
        <w:rPr>
          <w:noProof/>
          <w:color w:val="auto"/>
          <w:sz w:val="2"/>
          <w:szCs w:val="22"/>
        </w:rPr>
        <w:drawing>
          <wp:inline distT="0" distB="0" distL="0" distR="0" wp14:anchorId="379D42AE" wp14:editId="23BC3DDA">
            <wp:extent cx="437515" cy="397510"/>
            <wp:effectExtent l="0" t="0" r="0" b="0"/>
            <wp:docPr id="106" name="Рисунок 106"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A qr code on a white background&#10;&#10;AI-generated content may be incorrec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7515" cy="397510"/>
                    </a:xfrm>
                    <a:prstGeom prst="rect">
                      <a:avLst/>
                    </a:prstGeom>
                    <a:noFill/>
                    <a:ln>
                      <a:noFill/>
                    </a:ln>
                  </pic:spPr>
                </pic:pic>
              </a:graphicData>
            </a:graphic>
          </wp:inline>
        </w:drawing>
      </w:r>
    </w:p>
    <w:p w14:paraId="35D7D2EA" w14:textId="380CE326" w:rsidR="0038584A" w:rsidRPr="00EC09CD" w:rsidRDefault="0038584A" w:rsidP="00092C66">
      <w:pPr xmlns:w="http://schemas.openxmlformats.org/wordprocessingml/2006/main">
        <w:pStyle w:val="ab"/>
        <w:shd w:val="clear" w:color="auto" w:fill="auto"/>
        <w:snapToGrid w:val="0"/>
        <w:rPr>
          <w:sz w:val="8"/>
          <w:szCs w:val="7"/>
        </w:rPr>
      </w:pPr>
      <w:r xmlns:w="http://schemas.openxmlformats.org/wordprocessingml/2006/main" w:rsidRPr="00EC09CD">
        <w:rPr>
          <w:rStyle w:val="aa"/>
          <w:b/>
          <w:sz w:val="8"/>
          <w:szCs w:val="7"/>
        </w:rPr>
        <w:t xml:space="preserve">N082601-000833-001 (Α)</w:t>
      </w:r>
    </w:p>
    <w:sectPr w:rsidR="0038584A" w:rsidRPr="00EC09CD" w:rsidSect="004C7534">
      <w:headerReference w:type="first" r:id="rId100"/>
      <w:footerReference w:type="first" r:id="rId101"/>
      <w:pgSz w:w="8392" w:h="11907" w:code="11"/>
      <w:pgMar w:top="851" w:right="851" w:bottom="1134" w:left="851" w:header="567" w:footer="567"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30369" w14:textId="77777777" w:rsidR="005A371D" w:rsidRDefault="005A371D" w:rsidP="002E04A2">
      <w:r>
        <w:separator/>
      </w:r>
    </w:p>
  </w:endnote>
  <w:endnote w:type="continuationSeparator" w:id="0">
    <w:p w14:paraId="7F46EBDB" w14:textId="77777777" w:rsidR="005A371D" w:rsidRDefault="005A371D" w:rsidP="002E0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1"/>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85164" w14:textId="77777777" w:rsidR="00F4763B" w:rsidRPr="00DA06A6" w:rsidRDefault="00F4763B" w:rsidP="00BC3AFE">
    <w:pPr xmlns:w="http://schemas.openxmlformats.org/wordprocessingml/2006/main">
      <w:pStyle w:val="a5"/>
      <w:jc w:val="center"/>
      <w:rPr>
        <w:sz w:val="14"/>
        <w:szCs w:val="14"/>
      </w:rPr>
    </w:pPr>
    <w:r xmlns:w="http://schemas.openxmlformats.org/wordprocessingml/2006/main" w:rsidRPr="00DA06A6">
      <w:rPr>
        <w:sz w:val="14"/>
      </w:rPr>
      <w:fldChar xmlns:w="http://schemas.openxmlformats.org/wordprocessingml/2006/main" w:fldCharType="begin"/>
    </w:r>
    <w:r xmlns:w="http://schemas.openxmlformats.org/wordprocessingml/2006/main" w:rsidRPr="00DA06A6">
      <w:rPr>
        <w:sz w:val="14"/>
      </w:rPr>
      <w:instrText xmlns:w="http://schemas.openxmlformats.org/wordprocessingml/2006/main">PAGE   \* MERGEFORMAT</w:instrText>
    </w:r>
    <w:r xmlns:w="http://schemas.openxmlformats.org/wordprocessingml/2006/main" w:rsidRPr="00DA06A6">
      <w:rPr>
        <w:sz w:val="14"/>
      </w:rPr>
      <w:fldChar xmlns:w="http://schemas.openxmlformats.org/wordprocessingml/2006/main" w:fldCharType="separate"/>
    </w:r>
    <w:r xmlns:w="http://schemas.openxmlformats.org/wordprocessingml/2006/main" w:rsidRPr="00DA06A6">
      <w:rPr>
        <w:sz w:val="14"/>
      </w:rPr>
      <w:t xml:space="preserve">1</w:t>
    </w:r>
    <w:r xmlns:w="http://schemas.openxmlformats.org/wordprocessingml/2006/main" w:rsidRPr="00DA06A6">
      <w:rPr>
        <w:sz w:val="14"/>
      </w:rPr>
      <w:fldChar xmlns:w="http://schemas.openxmlformats.org/wordprocessingml/2006/main"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AC181" w14:textId="77777777" w:rsidR="00F4763B" w:rsidRDefault="00F4763B">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1310B" w14:textId="77777777" w:rsidR="00F4763B" w:rsidRDefault="00F4763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058A02" w14:textId="77777777" w:rsidR="005A371D" w:rsidRDefault="005A371D" w:rsidP="002E04A2">
      <w:r>
        <w:separator/>
      </w:r>
    </w:p>
  </w:footnote>
  <w:footnote w:type="continuationSeparator" w:id="0">
    <w:p w14:paraId="47A12433" w14:textId="77777777" w:rsidR="005A371D" w:rsidRDefault="005A371D" w:rsidP="002E04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2BBE6" w14:textId="77777777" w:rsidR="00F4763B" w:rsidRDefault="00F4763B">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29A3C" w14:textId="77777777" w:rsidR="00F4763B" w:rsidRDefault="00F4763B">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87D67" w14:textId="77777777" w:rsidR="00F4763B" w:rsidRDefault="00F4763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1" w15:restartNumberingAfterBreak="0">
    <w:nsid w:val="00000003"/>
    <w:multiLevelType w:val="multilevel"/>
    <w:tmpl w:val="00000002"/>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2" w15:restartNumberingAfterBreak="0">
    <w:nsid w:val="00000005"/>
    <w:multiLevelType w:val="multilevel"/>
    <w:tmpl w:val="00000004"/>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3" w15:restartNumberingAfterBreak="0">
    <w:nsid w:val="00000007"/>
    <w:multiLevelType w:val="multilevel"/>
    <w:tmpl w:val="00000006"/>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4" w15:restartNumberingAfterBreak="0">
    <w:nsid w:val="00000009"/>
    <w:multiLevelType w:val="multilevel"/>
    <w:tmpl w:val="00000008"/>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5" w15:restartNumberingAfterBreak="0">
    <w:nsid w:val="0000000B"/>
    <w:multiLevelType w:val="multilevel"/>
    <w:tmpl w:val="0000000A"/>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6" w15:restartNumberingAfterBreak="0">
    <w:nsid w:val="0000000D"/>
    <w:multiLevelType w:val="multilevel"/>
    <w:tmpl w:val="0000000C"/>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7" w15:restartNumberingAfterBreak="0">
    <w:nsid w:val="0000000F"/>
    <w:multiLevelType w:val="multilevel"/>
    <w:tmpl w:val="0000000E"/>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8" w15:restartNumberingAfterBreak="0">
    <w:nsid w:val="00000011"/>
    <w:multiLevelType w:val="multilevel"/>
    <w:tmpl w:val="2904F318"/>
    <w:lvl w:ilvl="0">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15"/>
        <w:szCs w:val="15"/>
        <w:u w:val="none"/>
      </w:rPr>
    </w:lvl>
    <w:lvl w:ilvl="1">
      <w:start w:val="3"/>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15"/>
        <w:szCs w:val="15"/>
        <w:u w:val="none"/>
      </w:rPr>
    </w:lvl>
    <w:lvl w:ilvl="2">
      <w:start w:val="3"/>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15"/>
        <w:szCs w:val="15"/>
        <w:u w:val="none"/>
      </w:rPr>
    </w:lvl>
    <w:lvl w:ilvl="3">
      <w:start w:val="3"/>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15"/>
        <w:szCs w:val="15"/>
        <w:u w:val="none"/>
      </w:rPr>
    </w:lvl>
    <w:lvl w:ilvl="4">
      <w:start w:val="3"/>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15"/>
        <w:szCs w:val="15"/>
        <w:u w:val="none"/>
      </w:rPr>
    </w:lvl>
    <w:lvl w:ilvl="5">
      <w:start w:val="3"/>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15"/>
        <w:szCs w:val="15"/>
        <w:u w:val="none"/>
      </w:rPr>
    </w:lvl>
    <w:lvl w:ilvl="6">
      <w:start w:val="3"/>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15"/>
        <w:szCs w:val="15"/>
        <w:u w:val="none"/>
      </w:rPr>
    </w:lvl>
    <w:lvl w:ilvl="7">
      <w:start w:val="3"/>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15"/>
        <w:szCs w:val="15"/>
        <w:u w:val="none"/>
      </w:rPr>
    </w:lvl>
    <w:lvl w:ilvl="8">
      <w:start w:val="3"/>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15"/>
        <w:szCs w:val="15"/>
        <w:u w:val="none"/>
      </w:rPr>
    </w:lvl>
  </w:abstractNum>
  <w:abstractNum w:abstractNumId="9" w15:restartNumberingAfterBreak="0">
    <w:nsid w:val="00000013"/>
    <w:multiLevelType w:val="multilevel"/>
    <w:tmpl w:val="00000012"/>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10" w15:restartNumberingAfterBreak="0">
    <w:nsid w:val="00000015"/>
    <w:multiLevelType w:val="multilevel"/>
    <w:tmpl w:val="00000014"/>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11" w15:restartNumberingAfterBreak="0">
    <w:nsid w:val="00000017"/>
    <w:multiLevelType w:val="multilevel"/>
    <w:tmpl w:val="00000016"/>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12" w15:restartNumberingAfterBreak="0">
    <w:nsid w:val="00000019"/>
    <w:multiLevelType w:val="multilevel"/>
    <w:tmpl w:val="00000018"/>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13" w15:restartNumberingAfterBreak="0">
    <w:nsid w:val="0000001B"/>
    <w:multiLevelType w:val="multilevel"/>
    <w:tmpl w:val="0000001A"/>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14" w15:restartNumberingAfterBreak="0">
    <w:nsid w:val="0000001D"/>
    <w:multiLevelType w:val="multilevel"/>
    <w:tmpl w:val="C48A550C"/>
    <w:lvl w:ilvl="0">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abstractNum>
  <w:abstractNum w:abstractNumId="15" w15:restartNumberingAfterBreak="0">
    <w:nsid w:val="0000001F"/>
    <w:multiLevelType w:val="multilevel"/>
    <w:tmpl w:val="0000001E"/>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16" w15:restartNumberingAfterBreak="0">
    <w:nsid w:val="00000021"/>
    <w:multiLevelType w:val="multilevel"/>
    <w:tmpl w:val="00000020"/>
    <w:lvl w:ilvl="0">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abstractNum>
  <w:abstractNum w:abstractNumId="17" w15:restartNumberingAfterBreak="0">
    <w:nsid w:val="00000023"/>
    <w:multiLevelType w:val="multilevel"/>
    <w:tmpl w:val="00000022"/>
    <w:lvl w:ilvl="0">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abstractNum>
  <w:abstractNum w:abstractNumId="18" w15:restartNumberingAfterBreak="0">
    <w:nsid w:val="00000025"/>
    <w:multiLevelType w:val="multilevel"/>
    <w:tmpl w:val="00000024"/>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19" w15:restartNumberingAfterBreak="0">
    <w:nsid w:val="00000027"/>
    <w:multiLevelType w:val="multilevel"/>
    <w:tmpl w:val="6952C6DE"/>
    <w:lvl w:ilvl="0">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abstractNum>
  <w:abstractNum w:abstractNumId="20" w15:restartNumberingAfterBreak="0">
    <w:nsid w:val="00000029"/>
    <w:multiLevelType w:val="multilevel"/>
    <w:tmpl w:val="00000028"/>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21" w15:restartNumberingAfterBreak="0">
    <w:nsid w:val="0000002B"/>
    <w:multiLevelType w:val="multilevel"/>
    <w:tmpl w:val="0000002A"/>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22" w15:restartNumberingAfterBreak="0">
    <w:nsid w:val="0000002D"/>
    <w:multiLevelType w:val="multilevel"/>
    <w:tmpl w:val="0000002C"/>
    <w:lvl w:ilvl="0">
      <w:start w:val="4"/>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1">
      <w:start w:val="4"/>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2">
      <w:start w:val="4"/>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3">
      <w:start w:val="4"/>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4">
      <w:start w:val="4"/>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5">
      <w:start w:val="4"/>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6">
      <w:start w:val="4"/>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7">
      <w:start w:val="4"/>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8">
      <w:start w:val="4"/>
      <w:numFmt w:val="decimal"/>
      <w:lvlText w:val="%1."/>
      <w:lvlJc w:val="left"/>
      <w:rPr>
        <w:rFonts w:ascii="Arial" w:hAnsi="Arial" w:cs="Arial"/>
        <w:b w:val="0"/>
        <w:bCs w:val="0"/>
        <w:i w:val="0"/>
        <w:iCs w:val="0"/>
        <w:smallCaps w:val="0"/>
        <w:strike w:val="0"/>
        <w:color w:val="000000"/>
        <w:spacing w:val="0"/>
        <w:w w:val="100"/>
        <w:position w:val="0"/>
        <w:sz w:val="15"/>
        <w:szCs w:val="15"/>
        <w:u w:val="none"/>
      </w:rPr>
    </w:lvl>
  </w:abstractNum>
  <w:abstractNum w:abstractNumId="23" w15:restartNumberingAfterBreak="0">
    <w:nsid w:val="0000002F"/>
    <w:multiLevelType w:val="multilevel"/>
    <w:tmpl w:val="0000002E"/>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24" w15:restartNumberingAfterBreak="0">
    <w:nsid w:val="00000031"/>
    <w:multiLevelType w:val="multilevel"/>
    <w:tmpl w:val="9EDCCF28"/>
    <w:lvl w:ilvl="0">
      <w:start w:val="1"/>
      <w:numFmt w:val="decimal"/>
      <w:lvlText w:val="%1."/>
      <w:lvlJc w:val="left"/>
      <w:rPr>
        <w:rFonts w:ascii="Arial" w:hAnsi="Arial" w:cs="Arial"/>
        <w:b/>
        <w:bCs/>
        <w:i w:val="0"/>
        <w:iCs w:val="0"/>
        <w:smallCaps w:val="0"/>
        <w:strike w:val="0"/>
        <w:color w:val="000000"/>
        <w:spacing w:val="0"/>
        <w:w w:val="100"/>
        <w:position w:val="0"/>
        <w:sz w:val="16"/>
        <w:szCs w:val="16"/>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abstractNum>
  <w:abstractNum w:abstractNumId="25" w15:restartNumberingAfterBreak="0">
    <w:nsid w:val="00000033"/>
    <w:multiLevelType w:val="multilevel"/>
    <w:tmpl w:val="091A8BD2"/>
    <w:lvl w:ilvl="0">
      <w:start w:val="6"/>
      <w:numFmt w:val="decimal"/>
      <w:lvlText w:val="%1."/>
      <w:lvlJc w:val="left"/>
      <w:rPr>
        <w:rFonts w:ascii="Arial" w:hAnsi="Arial" w:cs="Arial"/>
        <w:b/>
        <w:bCs/>
        <w:i w:val="0"/>
        <w:iCs w:val="0"/>
        <w:smallCaps w:val="0"/>
        <w:strike w:val="0"/>
        <w:color w:val="000000"/>
        <w:spacing w:val="0"/>
        <w:w w:val="100"/>
        <w:position w:val="0"/>
        <w:sz w:val="16"/>
        <w:szCs w:val="16"/>
        <w:u w:val="none"/>
      </w:rPr>
    </w:lvl>
    <w:lvl w:ilvl="1">
      <w:start w:val="6"/>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2">
      <w:start w:val="6"/>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3">
      <w:start w:val="6"/>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4">
      <w:start w:val="6"/>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5">
      <w:start w:val="6"/>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6">
      <w:start w:val="6"/>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7">
      <w:start w:val="6"/>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8">
      <w:start w:val="6"/>
      <w:numFmt w:val="decimal"/>
      <w:lvlText w:val="%1."/>
      <w:lvlJc w:val="left"/>
      <w:rPr>
        <w:rFonts w:ascii="Arial" w:hAnsi="Arial" w:cs="Arial"/>
        <w:b w:val="0"/>
        <w:bCs w:val="0"/>
        <w:i w:val="0"/>
        <w:iCs w:val="0"/>
        <w:smallCaps w:val="0"/>
        <w:strike w:val="0"/>
        <w:color w:val="000000"/>
        <w:spacing w:val="0"/>
        <w:w w:val="100"/>
        <w:position w:val="0"/>
        <w:sz w:val="15"/>
        <w:szCs w:val="15"/>
        <w:u w:val="none"/>
      </w:rPr>
    </w:lvl>
  </w:abstractNum>
  <w:abstractNum w:abstractNumId="26" w15:restartNumberingAfterBreak="0">
    <w:nsid w:val="00000035"/>
    <w:multiLevelType w:val="multilevel"/>
    <w:tmpl w:val="00000034"/>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27" w15:restartNumberingAfterBreak="0">
    <w:nsid w:val="00000037"/>
    <w:multiLevelType w:val="multilevel"/>
    <w:tmpl w:val="00000036"/>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28" w15:restartNumberingAfterBreak="0">
    <w:nsid w:val="00000039"/>
    <w:multiLevelType w:val="multilevel"/>
    <w:tmpl w:val="8DB83518"/>
    <w:lvl w:ilvl="0">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abstractNum>
  <w:abstractNum w:abstractNumId="29" w15:restartNumberingAfterBreak="0">
    <w:nsid w:val="0000003B"/>
    <w:multiLevelType w:val="multilevel"/>
    <w:tmpl w:val="939E9EEC"/>
    <w:lvl w:ilvl="0">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abstractNum>
  <w:abstractNum w:abstractNumId="30" w15:restartNumberingAfterBreak="0">
    <w:nsid w:val="0000003D"/>
    <w:multiLevelType w:val="multilevel"/>
    <w:tmpl w:val="CD9453E2"/>
    <w:lvl w:ilvl="0">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abstractNum>
  <w:abstractNum w:abstractNumId="31" w15:restartNumberingAfterBreak="0">
    <w:nsid w:val="0000003F"/>
    <w:multiLevelType w:val="multilevel"/>
    <w:tmpl w:val="63B6A712"/>
    <w:lvl w:ilvl="0">
      <w:start w:val="4"/>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1">
      <w:start w:val="4"/>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2">
      <w:start w:val="4"/>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3">
      <w:start w:val="4"/>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4">
      <w:start w:val="4"/>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5">
      <w:start w:val="4"/>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6">
      <w:start w:val="4"/>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7">
      <w:start w:val="4"/>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8">
      <w:start w:val="4"/>
      <w:numFmt w:val="decimal"/>
      <w:lvlText w:val="%1."/>
      <w:lvlJc w:val="left"/>
      <w:rPr>
        <w:rFonts w:ascii="Arial" w:hAnsi="Arial" w:cs="Arial"/>
        <w:b w:val="0"/>
        <w:bCs w:val="0"/>
        <w:i w:val="0"/>
        <w:iCs w:val="0"/>
        <w:smallCaps w:val="0"/>
        <w:strike w:val="0"/>
        <w:color w:val="000000"/>
        <w:spacing w:val="0"/>
        <w:w w:val="100"/>
        <w:position w:val="0"/>
        <w:sz w:val="15"/>
        <w:szCs w:val="15"/>
        <w:u w:val="none"/>
      </w:rPr>
    </w:lvl>
  </w:abstractNum>
  <w:abstractNum w:abstractNumId="32" w15:restartNumberingAfterBreak="0">
    <w:nsid w:val="00000041"/>
    <w:multiLevelType w:val="multilevel"/>
    <w:tmpl w:val="00000040"/>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33" w15:restartNumberingAfterBreak="0">
    <w:nsid w:val="00000043"/>
    <w:multiLevelType w:val="multilevel"/>
    <w:tmpl w:val="00000042"/>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34" w15:restartNumberingAfterBreak="0">
    <w:nsid w:val="00000045"/>
    <w:multiLevelType w:val="multilevel"/>
    <w:tmpl w:val="00000044"/>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35" w15:restartNumberingAfterBreak="0">
    <w:nsid w:val="00000047"/>
    <w:multiLevelType w:val="multilevel"/>
    <w:tmpl w:val="00000046"/>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36" w15:restartNumberingAfterBreak="0">
    <w:nsid w:val="00000049"/>
    <w:multiLevelType w:val="multilevel"/>
    <w:tmpl w:val="00000048"/>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37" w15:restartNumberingAfterBreak="0">
    <w:nsid w:val="0000004B"/>
    <w:multiLevelType w:val="multilevel"/>
    <w:tmpl w:val="0000004A"/>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38" w15:restartNumberingAfterBreak="0">
    <w:nsid w:val="0000004D"/>
    <w:multiLevelType w:val="multilevel"/>
    <w:tmpl w:val="0000004C"/>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39" w15:restartNumberingAfterBreak="0">
    <w:nsid w:val="0000004F"/>
    <w:multiLevelType w:val="multilevel"/>
    <w:tmpl w:val="ADBC8876"/>
    <w:lvl w:ilvl="0">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abstractNum>
  <w:abstractNum w:abstractNumId="40" w15:restartNumberingAfterBreak="0">
    <w:nsid w:val="00000051"/>
    <w:multiLevelType w:val="multilevel"/>
    <w:tmpl w:val="00000050"/>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41" w15:restartNumberingAfterBreak="0">
    <w:nsid w:val="00000053"/>
    <w:multiLevelType w:val="multilevel"/>
    <w:tmpl w:val="00000052"/>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42" w15:restartNumberingAfterBreak="0">
    <w:nsid w:val="00000055"/>
    <w:multiLevelType w:val="multilevel"/>
    <w:tmpl w:val="00000054"/>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43" w15:restartNumberingAfterBreak="0">
    <w:nsid w:val="00000057"/>
    <w:multiLevelType w:val="multilevel"/>
    <w:tmpl w:val="00000056"/>
    <w:lvl w:ilvl="0">
      <w:start w:val="1"/>
      <w:numFmt w:val="bullet"/>
      <w:lvlText w:val="•"/>
      <w:lvlJc w:val="left"/>
      <w:rPr>
        <w:rFonts w:ascii="Arial" w:hAnsi="Arial"/>
        <w:b w:val="0"/>
        <w:i w:val="0"/>
        <w:smallCaps w:val="0"/>
        <w:strike w:val="0"/>
        <w:color w:val="000000"/>
        <w:spacing w:val="0"/>
        <w:w w:val="100"/>
        <w:position w:val="0"/>
        <w:sz w:val="16"/>
        <w:u w:val="none"/>
      </w:rPr>
    </w:lvl>
    <w:lvl w:ilvl="1">
      <w:start w:val="1"/>
      <w:numFmt w:val="bullet"/>
      <w:lvlText w:val="•"/>
      <w:lvlJc w:val="left"/>
      <w:rPr>
        <w:rFonts w:ascii="Arial" w:hAnsi="Arial"/>
        <w:b w:val="0"/>
        <w:i w:val="0"/>
        <w:smallCaps w:val="0"/>
        <w:strike w:val="0"/>
        <w:color w:val="000000"/>
        <w:spacing w:val="0"/>
        <w:w w:val="100"/>
        <w:position w:val="0"/>
        <w:sz w:val="16"/>
        <w:u w:val="none"/>
      </w:rPr>
    </w:lvl>
    <w:lvl w:ilvl="2">
      <w:start w:val="1"/>
      <w:numFmt w:val="bullet"/>
      <w:lvlText w:val="•"/>
      <w:lvlJc w:val="left"/>
      <w:rPr>
        <w:rFonts w:ascii="Arial" w:hAnsi="Arial"/>
        <w:b w:val="0"/>
        <w:i w:val="0"/>
        <w:smallCaps w:val="0"/>
        <w:strike w:val="0"/>
        <w:color w:val="000000"/>
        <w:spacing w:val="0"/>
        <w:w w:val="100"/>
        <w:position w:val="0"/>
        <w:sz w:val="16"/>
        <w:u w:val="none"/>
      </w:rPr>
    </w:lvl>
    <w:lvl w:ilvl="3">
      <w:start w:val="1"/>
      <w:numFmt w:val="bullet"/>
      <w:lvlText w:val="•"/>
      <w:lvlJc w:val="left"/>
      <w:rPr>
        <w:rFonts w:ascii="Arial" w:hAnsi="Arial"/>
        <w:b w:val="0"/>
        <w:i w:val="0"/>
        <w:smallCaps w:val="0"/>
        <w:strike w:val="0"/>
        <w:color w:val="000000"/>
        <w:spacing w:val="0"/>
        <w:w w:val="100"/>
        <w:position w:val="0"/>
        <w:sz w:val="16"/>
        <w:u w:val="none"/>
      </w:rPr>
    </w:lvl>
    <w:lvl w:ilvl="4">
      <w:start w:val="1"/>
      <w:numFmt w:val="bullet"/>
      <w:lvlText w:val="•"/>
      <w:lvlJc w:val="left"/>
      <w:rPr>
        <w:rFonts w:ascii="Arial" w:hAnsi="Arial"/>
        <w:b w:val="0"/>
        <w:i w:val="0"/>
        <w:smallCaps w:val="0"/>
        <w:strike w:val="0"/>
        <w:color w:val="000000"/>
        <w:spacing w:val="0"/>
        <w:w w:val="100"/>
        <w:position w:val="0"/>
        <w:sz w:val="16"/>
        <w:u w:val="none"/>
      </w:rPr>
    </w:lvl>
    <w:lvl w:ilvl="5">
      <w:start w:val="1"/>
      <w:numFmt w:val="bullet"/>
      <w:lvlText w:val="•"/>
      <w:lvlJc w:val="left"/>
      <w:rPr>
        <w:rFonts w:ascii="Arial" w:hAnsi="Arial"/>
        <w:b w:val="0"/>
        <w:i w:val="0"/>
        <w:smallCaps w:val="0"/>
        <w:strike w:val="0"/>
        <w:color w:val="000000"/>
        <w:spacing w:val="0"/>
        <w:w w:val="100"/>
        <w:position w:val="0"/>
        <w:sz w:val="16"/>
        <w:u w:val="none"/>
      </w:rPr>
    </w:lvl>
    <w:lvl w:ilvl="6">
      <w:start w:val="1"/>
      <w:numFmt w:val="bullet"/>
      <w:lvlText w:val="•"/>
      <w:lvlJc w:val="left"/>
      <w:rPr>
        <w:rFonts w:ascii="Arial" w:hAnsi="Arial"/>
        <w:b w:val="0"/>
        <w:i w:val="0"/>
        <w:smallCaps w:val="0"/>
        <w:strike w:val="0"/>
        <w:color w:val="000000"/>
        <w:spacing w:val="0"/>
        <w:w w:val="100"/>
        <w:position w:val="0"/>
        <w:sz w:val="16"/>
        <w:u w:val="none"/>
      </w:rPr>
    </w:lvl>
    <w:lvl w:ilvl="7">
      <w:start w:val="1"/>
      <w:numFmt w:val="bullet"/>
      <w:lvlText w:val="•"/>
      <w:lvlJc w:val="left"/>
      <w:rPr>
        <w:rFonts w:ascii="Arial" w:hAnsi="Arial"/>
        <w:b w:val="0"/>
        <w:i w:val="0"/>
        <w:smallCaps w:val="0"/>
        <w:strike w:val="0"/>
        <w:color w:val="000000"/>
        <w:spacing w:val="0"/>
        <w:w w:val="100"/>
        <w:position w:val="0"/>
        <w:sz w:val="16"/>
        <w:u w:val="none"/>
      </w:rPr>
    </w:lvl>
    <w:lvl w:ilvl="8">
      <w:start w:val="1"/>
      <w:numFmt w:val="bullet"/>
      <w:lvlText w:val="•"/>
      <w:lvlJc w:val="left"/>
      <w:rPr>
        <w:rFonts w:ascii="Arial" w:hAnsi="Arial"/>
        <w:b w:val="0"/>
        <w:i w:val="0"/>
        <w:smallCaps w:val="0"/>
        <w:strike w:val="0"/>
        <w:color w:val="000000"/>
        <w:spacing w:val="0"/>
        <w:w w:val="100"/>
        <w:position w:val="0"/>
        <w:sz w:val="16"/>
        <w:u w:val="none"/>
      </w:rPr>
    </w:lvl>
  </w:abstractNum>
  <w:abstractNum w:abstractNumId="44" w15:restartNumberingAfterBreak="0">
    <w:nsid w:val="00000059"/>
    <w:multiLevelType w:val="multilevel"/>
    <w:tmpl w:val="00000058"/>
    <w:lvl w:ilvl="0">
      <w:start w:val="1"/>
      <w:numFmt w:val="bullet"/>
      <w:lvlText w:val="•"/>
      <w:lvlJc w:val="left"/>
      <w:rPr>
        <w:rFonts w:ascii="Arial" w:hAnsi="Arial"/>
        <w:b w:val="0"/>
        <w:i w:val="0"/>
        <w:smallCaps w:val="0"/>
        <w:strike w:val="0"/>
        <w:color w:val="000000"/>
        <w:spacing w:val="0"/>
        <w:w w:val="100"/>
        <w:position w:val="0"/>
        <w:sz w:val="16"/>
        <w:u w:val="none"/>
      </w:rPr>
    </w:lvl>
    <w:lvl w:ilvl="1">
      <w:start w:val="1"/>
      <w:numFmt w:val="bullet"/>
      <w:lvlText w:val="•"/>
      <w:lvlJc w:val="left"/>
      <w:rPr>
        <w:rFonts w:ascii="Arial" w:hAnsi="Arial"/>
        <w:b w:val="0"/>
        <w:i w:val="0"/>
        <w:smallCaps w:val="0"/>
        <w:strike w:val="0"/>
        <w:color w:val="000000"/>
        <w:spacing w:val="0"/>
        <w:w w:val="100"/>
        <w:position w:val="0"/>
        <w:sz w:val="16"/>
        <w:u w:val="none"/>
      </w:rPr>
    </w:lvl>
    <w:lvl w:ilvl="2">
      <w:start w:val="1"/>
      <w:numFmt w:val="bullet"/>
      <w:lvlText w:val="•"/>
      <w:lvlJc w:val="left"/>
      <w:rPr>
        <w:rFonts w:ascii="Arial" w:hAnsi="Arial"/>
        <w:b w:val="0"/>
        <w:i w:val="0"/>
        <w:smallCaps w:val="0"/>
        <w:strike w:val="0"/>
        <w:color w:val="000000"/>
        <w:spacing w:val="0"/>
        <w:w w:val="100"/>
        <w:position w:val="0"/>
        <w:sz w:val="16"/>
        <w:u w:val="none"/>
      </w:rPr>
    </w:lvl>
    <w:lvl w:ilvl="3">
      <w:start w:val="1"/>
      <w:numFmt w:val="bullet"/>
      <w:lvlText w:val="•"/>
      <w:lvlJc w:val="left"/>
      <w:rPr>
        <w:rFonts w:ascii="Arial" w:hAnsi="Arial"/>
        <w:b w:val="0"/>
        <w:i w:val="0"/>
        <w:smallCaps w:val="0"/>
        <w:strike w:val="0"/>
        <w:color w:val="000000"/>
        <w:spacing w:val="0"/>
        <w:w w:val="100"/>
        <w:position w:val="0"/>
        <w:sz w:val="16"/>
        <w:u w:val="none"/>
      </w:rPr>
    </w:lvl>
    <w:lvl w:ilvl="4">
      <w:start w:val="1"/>
      <w:numFmt w:val="bullet"/>
      <w:lvlText w:val="•"/>
      <w:lvlJc w:val="left"/>
      <w:rPr>
        <w:rFonts w:ascii="Arial" w:hAnsi="Arial"/>
        <w:b w:val="0"/>
        <w:i w:val="0"/>
        <w:smallCaps w:val="0"/>
        <w:strike w:val="0"/>
        <w:color w:val="000000"/>
        <w:spacing w:val="0"/>
        <w:w w:val="100"/>
        <w:position w:val="0"/>
        <w:sz w:val="16"/>
        <w:u w:val="none"/>
      </w:rPr>
    </w:lvl>
    <w:lvl w:ilvl="5">
      <w:start w:val="1"/>
      <w:numFmt w:val="bullet"/>
      <w:lvlText w:val="•"/>
      <w:lvlJc w:val="left"/>
      <w:rPr>
        <w:rFonts w:ascii="Arial" w:hAnsi="Arial"/>
        <w:b w:val="0"/>
        <w:i w:val="0"/>
        <w:smallCaps w:val="0"/>
        <w:strike w:val="0"/>
        <w:color w:val="000000"/>
        <w:spacing w:val="0"/>
        <w:w w:val="100"/>
        <w:position w:val="0"/>
        <w:sz w:val="16"/>
        <w:u w:val="none"/>
      </w:rPr>
    </w:lvl>
    <w:lvl w:ilvl="6">
      <w:start w:val="1"/>
      <w:numFmt w:val="bullet"/>
      <w:lvlText w:val="•"/>
      <w:lvlJc w:val="left"/>
      <w:rPr>
        <w:rFonts w:ascii="Arial" w:hAnsi="Arial"/>
        <w:b w:val="0"/>
        <w:i w:val="0"/>
        <w:smallCaps w:val="0"/>
        <w:strike w:val="0"/>
        <w:color w:val="000000"/>
        <w:spacing w:val="0"/>
        <w:w w:val="100"/>
        <w:position w:val="0"/>
        <w:sz w:val="16"/>
        <w:u w:val="none"/>
      </w:rPr>
    </w:lvl>
    <w:lvl w:ilvl="7">
      <w:start w:val="1"/>
      <w:numFmt w:val="bullet"/>
      <w:lvlText w:val="•"/>
      <w:lvlJc w:val="left"/>
      <w:rPr>
        <w:rFonts w:ascii="Arial" w:hAnsi="Arial"/>
        <w:b w:val="0"/>
        <w:i w:val="0"/>
        <w:smallCaps w:val="0"/>
        <w:strike w:val="0"/>
        <w:color w:val="000000"/>
        <w:spacing w:val="0"/>
        <w:w w:val="100"/>
        <w:position w:val="0"/>
        <w:sz w:val="16"/>
        <w:u w:val="none"/>
      </w:rPr>
    </w:lvl>
    <w:lvl w:ilvl="8">
      <w:start w:val="1"/>
      <w:numFmt w:val="bullet"/>
      <w:lvlText w:val="•"/>
      <w:lvlJc w:val="left"/>
      <w:rPr>
        <w:rFonts w:ascii="Arial" w:hAnsi="Arial"/>
        <w:b w:val="0"/>
        <w:i w:val="0"/>
        <w:smallCaps w:val="0"/>
        <w:strike w:val="0"/>
        <w:color w:val="000000"/>
        <w:spacing w:val="0"/>
        <w:w w:val="100"/>
        <w:position w:val="0"/>
        <w:sz w:val="16"/>
        <w:u w:val="none"/>
      </w:rPr>
    </w:lvl>
  </w:abstractNum>
  <w:abstractNum w:abstractNumId="45" w15:restartNumberingAfterBreak="0">
    <w:nsid w:val="0000005B"/>
    <w:multiLevelType w:val="multilevel"/>
    <w:tmpl w:val="0000005A"/>
    <w:lvl w:ilvl="0">
      <w:start w:val="1"/>
      <w:numFmt w:val="bullet"/>
      <w:lvlText w:val="•"/>
      <w:lvlJc w:val="left"/>
      <w:rPr>
        <w:rFonts w:ascii="Arial" w:hAnsi="Arial"/>
        <w:b w:val="0"/>
        <w:i w:val="0"/>
        <w:smallCaps w:val="0"/>
        <w:strike w:val="0"/>
        <w:color w:val="000000"/>
        <w:spacing w:val="0"/>
        <w:w w:val="100"/>
        <w:position w:val="0"/>
        <w:sz w:val="16"/>
        <w:u w:val="none"/>
      </w:rPr>
    </w:lvl>
    <w:lvl w:ilvl="1">
      <w:start w:val="1"/>
      <w:numFmt w:val="bullet"/>
      <w:lvlText w:val="•"/>
      <w:lvlJc w:val="left"/>
      <w:rPr>
        <w:rFonts w:ascii="Arial" w:hAnsi="Arial"/>
        <w:b w:val="0"/>
        <w:i w:val="0"/>
        <w:smallCaps w:val="0"/>
        <w:strike w:val="0"/>
        <w:color w:val="000000"/>
        <w:spacing w:val="0"/>
        <w:w w:val="100"/>
        <w:position w:val="0"/>
        <w:sz w:val="16"/>
        <w:u w:val="none"/>
      </w:rPr>
    </w:lvl>
    <w:lvl w:ilvl="2">
      <w:start w:val="1"/>
      <w:numFmt w:val="bullet"/>
      <w:lvlText w:val="•"/>
      <w:lvlJc w:val="left"/>
      <w:rPr>
        <w:rFonts w:ascii="Arial" w:hAnsi="Arial"/>
        <w:b w:val="0"/>
        <w:i w:val="0"/>
        <w:smallCaps w:val="0"/>
        <w:strike w:val="0"/>
        <w:color w:val="000000"/>
        <w:spacing w:val="0"/>
        <w:w w:val="100"/>
        <w:position w:val="0"/>
        <w:sz w:val="16"/>
        <w:u w:val="none"/>
      </w:rPr>
    </w:lvl>
    <w:lvl w:ilvl="3">
      <w:start w:val="1"/>
      <w:numFmt w:val="bullet"/>
      <w:lvlText w:val="•"/>
      <w:lvlJc w:val="left"/>
      <w:rPr>
        <w:rFonts w:ascii="Arial" w:hAnsi="Arial"/>
        <w:b w:val="0"/>
        <w:i w:val="0"/>
        <w:smallCaps w:val="0"/>
        <w:strike w:val="0"/>
        <w:color w:val="000000"/>
        <w:spacing w:val="0"/>
        <w:w w:val="100"/>
        <w:position w:val="0"/>
        <w:sz w:val="16"/>
        <w:u w:val="none"/>
      </w:rPr>
    </w:lvl>
    <w:lvl w:ilvl="4">
      <w:start w:val="1"/>
      <w:numFmt w:val="bullet"/>
      <w:lvlText w:val="•"/>
      <w:lvlJc w:val="left"/>
      <w:rPr>
        <w:rFonts w:ascii="Arial" w:hAnsi="Arial"/>
        <w:b w:val="0"/>
        <w:i w:val="0"/>
        <w:smallCaps w:val="0"/>
        <w:strike w:val="0"/>
        <w:color w:val="000000"/>
        <w:spacing w:val="0"/>
        <w:w w:val="100"/>
        <w:position w:val="0"/>
        <w:sz w:val="16"/>
        <w:u w:val="none"/>
      </w:rPr>
    </w:lvl>
    <w:lvl w:ilvl="5">
      <w:start w:val="1"/>
      <w:numFmt w:val="bullet"/>
      <w:lvlText w:val="•"/>
      <w:lvlJc w:val="left"/>
      <w:rPr>
        <w:rFonts w:ascii="Arial" w:hAnsi="Arial"/>
        <w:b w:val="0"/>
        <w:i w:val="0"/>
        <w:smallCaps w:val="0"/>
        <w:strike w:val="0"/>
        <w:color w:val="000000"/>
        <w:spacing w:val="0"/>
        <w:w w:val="100"/>
        <w:position w:val="0"/>
        <w:sz w:val="16"/>
        <w:u w:val="none"/>
      </w:rPr>
    </w:lvl>
    <w:lvl w:ilvl="6">
      <w:start w:val="1"/>
      <w:numFmt w:val="bullet"/>
      <w:lvlText w:val="•"/>
      <w:lvlJc w:val="left"/>
      <w:rPr>
        <w:rFonts w:ascii="Arial" w:hAnsi="Arial"/>
        <w:b w:val="0"/>
        <w:i w:val="0"/>
        <w:smallCaps w:val="0"/>
        <w:strike w:val="0"/>
        <w:color w:val="000000"/>
        <w:spacing w:val="0"/>
        <w:w w:val="100"/>
        <w:position w:val="0"/>
        <w:sz w:val="16"/>
        <w:u w:val="none"/>
      </w:rPr>
    </w:lvl>
    <w:lvl w:ilvl="7">
      <w:start w:val="1"/>
      <w:numFmt w:val="bullet"/>
      <w:lvlText w:val="•"/>
      <w:lvlJc w:val="left"/>
      <w:rPr>
        <w:rFonts w:ascii="Arial" w:hAnsi="Arial"/>
        <w:b w:val="0"/>
        <w:i w:val="0"/>
        <w:smallCaps w:val="0"/>
        <w:strike w:val="0"/>
        <w:color w:val="000000"/>
        <w:spacing w:val="0"/>
        <w:w w:val="100"/>
        <w:position w:val="0"/>
        <w:sz w:val="16"/>
        <w:u w:val="none"/>
      </w:rPr>
    </w:lvl>
    <w:lvl w:ilvl="8">
      <w:start w:val="1"/>
      <w:numFmt w:val="bullet"/>
      <w:lvlText w:val="•"/>
      <w:lvlJc w:val="left"/>
      <w:rPr>
        <w:rFonts w:ascii="Arial" w:hAnsi="Arial"/>
        <w:b w:val="0"/>
        <w:i w:val="0"/>
        <w:smallCaps w:val="0"/>
        <w:strike w:val="0"/>
        <w:color w:val="000000"/>
        <w:spacing w:val="0"/>
        <w:w w:val="100"/>
        <w:position w:val="0"/>
        <w:sz w:val="16"/>
        <w:u w:val="none"/>
      </w:rPr>
    </w:lvl>
  </w:abstractNum>
  <w:abstractNum w:abstractNumId="46" w15:restartNumberingAfterBreak="0">
    <w:nsid w:val="0000005D"/>
    <w:multiLevelType w:val="multilevel"/>
    <w:tmpl w:val="0000005C"/>
    <w:lvl w:ilvl="0">
      <w:start w:val="1"/>
      <w:numFmt w:val="bullet"/>
      <w:lvlText w:val="•"/>
      <w:lvlJc w:val="left"/>
      <w:rPr>
        <w:rFonts w:ascii="Arial" w:hAnsi="Arial"/>
        <w:b w:val="0"/>
        <w:i w:val="0"/>
        <w:smallCaps w:val="0"/>
        <w:strike w:val="0"/>
        <w:color w:val="000000"/>
        <w:spacing w:val="0"/>
        <w:w w:val="100"/>
        <w:position w:val="0"/>
        <w:sz w:val="16"/>
        <w:u w:val="none"/>
      </w:rPr>
    </w:lvl>
    <w:lvl w:ilvl="1">
      <w:start w:val="1"/>
      <w:numFmt w:val="bullet"/>
      <w:lvlText w:val="•"/>
      <w:lvlJc w:val="left"/>
      <w:rPr>
        <w:rFonts w:ascii="Arial" w:hAnsi="Arial"/>
        <w:b w:val="0"/>
        <w:i w:val="0"/>
        <w:smallCaps w:val="0"/>
        <w:strike w:val="0"/>
        <w:color w:val="000000"/>
        <w:spacing w:val="0"/>
        <w:w w:val="100"/>
        <w:position w:val="0"/>
        <w:sz w:val="16"/>
        <w:u w:val="none"/>
      </w:rPr>
    </w:lvl>
    <w:lvl w:ilvl="2">
      <w:start w:val="1"/>
      <w:numFmt w:val="bullet"/>
      <w:lvlText w:val="•"/>
      <w:lvlJc w:val="left"/>
      <w:rPr>
        <w:rFonts w:ascii="Arial" w:hAnsi="Arial"/>
        <w:b w:val="0"/>
        <w:i w:val="0"/>
        <w:smallCaps w:val="0"/>
        <w:strike w:val="0"/>
        <w:color w:val="000000"/>
        <w:spacing w:val="0"/>
        <w:w w:val="100"/>
        <w:position w:val="0"/>
        <w:sz w:val="16"/>
        <w:u w:val="none"/>
      </w:rPr>
    </w:lvl>
    <w:lvl w:ilvl="3">
      <w:start w:val="1"/>
      <w:numFmt w:val="bullet"/>
      <w:lvlText w:val="•"/>
      <w:lvlJc w:val="left"/>
      <w:rPr>
        <w:rFonts w:ascii="Arial" w:hAnsi="Arial"/>
        <w:b w:val="0"/>
        <w:i w:val="0"/>
        <w:smallCaps w:val="0"/>
        <w:strike w:val="0"/>
        <w:color w:val="000000"/>
        <w:spacing w:val="0"/>
        <w:w w:val="100"/>
        <w:position w:val="0"/>
        <w:sz w:val="16"/>
        <w:u w:val="none"/>
      </w:rPr>
    </w:lvl>
    <w:lvl w:ilvl="4">
      <w:start w:val="1"/>
      <w:numFmt w:val="bullet"/>
      <w:lvlText w:val="•"/>
      <w:lvlJc w:val="left"/>
      <w:rPr>
        <w:rFonts w:ascii="Arial" w:hAnsi="Arial"/>
        <w:b w:val="0"/>
        <w:i w:val="0"/>
        <w:smallCaps w:val="0"/>
        <w:strike w:val="0"/>
        <w:color w:val="000000"/>
        <w:spacing w:val="0"/>
        <w:w w:val="100"/>
        <w:position w:val="0"/>
        <w:sz w:val="16"/>
        <w:u w:val="none"/>
      </w:rPr>
    </w:lvl>
    <w:lvl w:ilvl="5">
      <w:start w:val="1"/>
      <w:numFmt w:val="bullet"/>
      <w:lvlText w:val="•"/>
      <w:lvlJc w:val="left"/>
      <w:rPr>
        <w:rFonts w:ascii="Arial" w:hAnsi="Arial"/>
        <w:b w:val="0"/>
        <w:i w:val="0"/>
        <w:smallCaps w:val="0"/>
        <w:strike w:val="0"/>
        <w:color w:val="000000"/>
        <w:spacing w:val="0"/>
        <w:w w:val="100"/>
        <w:position w:val="0"/>
        <w:sz w:val="16"/>
        <w:u w:val="none"/>
      </w:rPr>
    </w:lvl>
    <w:lvl w:ilvl="6">
      <w:start w:val="1"/>
      <w:numFmt w:val="bullet"/>
      <w:lvlText w:val="•"/>
      <w:lvlJc w:val="left"/>
      <w:rPr>
        <w:rFonts w:ascii="Arial" w:hAnsi="Arial"/>
        <w:b w:val="0"/>
        <w:i w:val="0"/>
        <w:smallCaps w:val="0"/>
        <w:strike w:val="0"/>
        <w:color w:val="000000"/>
        <w:spacing w:val="0"/>
        <w:w w:val="100"/>
        <w:position w:val="0"/>
        <w:sz w:val="16"/>
        <w:u w:val="none"/>
      </w:rPr>
    </w:lvl>
    <w:lvl w:ilvl="7">
      <w:start w:val="1"/>
      <w:numFmt w:val="bullet"/>
      <w:lvlText w:val="•"/>
      <w:lvlJc w:val="left"/>
      <w:rPr>
        <w:rFonts w:ascii="Arial" w:hAnsi="Arial"/>
        <w:b w:val="0"/>
        <w:i w:val="0"/>
        <w:smallCaps w:val="0"/>
        <w:strike w:val="0"/>
        <w:color w:val="000000"/>
        <w:spacing w:val="0"/>
        <w:w w:val="100"/>
        <w:position w:val="0"/>
        <w:sz w:val="16"/>
        <w:u w:val="none"/>
      </w:rPr>
    </w:lvl>
    <w:lvl w:ilvl="8">
      <w:start w:val="1"/>
      <w:numFmt w:val="bullet"/>
      <w:lvlText w:val="•"/>
      <w:lvlJc w:val="left"/>
      <w:rPr>
        <w:rFonts w:ascii="Arial" w:hAnsi="Arial"/>
        <w:b w:val="0"/>
        <w:i w:val="0"/>
        <w:smallCaps w:val="0"/>
        <w:strike w:val="0"/>
        <w:color w:val="000000"/>
        <w:spacing w:val="0"/>
        <w:w w:val="100"/>
        <w:position w:val="0"/>
        <w:sz w:val="16"/>
        <w:u w:val="none"/>
      </w:rPr>
    </w:lvl>
  </w:abstractNum>
  <w:abstractNum w:abstractNumId="47" w15:restartNumberingAfterBreak="0">
    <w:nsid w:val="0000005F"/>
    <w:multiLevelType w:val="multilevel"/>
    <w:tmpl w:val="0000005E"/>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48" w15:restartNumberingAfterBreak="0">
    <w:nsid w:val="00000061"/>
    <w:multiLevelType w:val="multilevel"/>
    <w:tmpl w:val="00000060"/>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49" w15:restartNumberingAfterBreak="0">
    <w:nsid w:val="00000063"/>
    <w:multiLevelType w:val="multilevel"/>
    <w:tmpl w:val="00000062"/>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50" w15:restartNumberingAfterBreak="0">
    <w:nsid w:val="00000065"/>
    <w:multiLevelType w:val="multilevel"/>
    <w:tmpl w:val="00000064"/>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51" w15:restartNumberingAfterBreak="0">
    <w:nsid w:val="00000067"/>
    <w:multiLevelType w:val="multilevel"/>
    <w:tmpl w:val="00000066"/>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52" w15:restartNumberingAfterBreak="0">
    <w:nsid w:val="00000069"/>
    <w:multiLevelType w:val="multilevel"/>
    <w:tmpl w:val="00000068"/>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53" w15:restartNumberingAfterBreak="0">
    <w:nsid w:val="0000006B"/>
    <w:multiLevelType w:val="multilevel"/>
    <w:tmpl w:val="0000006A"/>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54" w15:restartNumberingAfterBreak="0">
    <w:nsid w:val="0000006D"/>
    <w:multiLevelType w:val="multilevel"/>
    <w:tmpl w:val="0000006C"/>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55" w15:restartNumberingAfterBreak="0">
    <w:nsid w:val="0000006F"/>
    <w:multiLevelType w:val="multilevel"/>
    <w:tmpl w:val="B9129E64"/>
    <w:lvl w:ilvl="0">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5"/>
        <w:szCs w:val="15"/>
        <w:u w:val="none"/>
      </w:rPr>
    </w:lvl>
  </w:abstractNum>
  <w:abstractNum w:abstractNumId="56" w15:restartNumberingAfterBreak="0">
    <w:nsid w:val="00000071"/>
    <w:multiLevelType w:val="multilevel"/>
    <w:tmpl w:val="00000070"/>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57" w15:restartNumberingAfterBreak="0">
    <w:nsid w:val="00000073"/>
    <w:multiLevelType w:val="multilevel"/>
    <w:tmpl w:val="00000072"/>
    <w:lvl w:ilvl="0">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abstractNum>
  <w:abstractNum w:abstractNumId="58" w15:restartNumberingAfterBreak="0">
    <w:nsid w:val="00000075"/>
    <w:multiLevelType w:val="multilevel"/>
    <w:tmpl w:val="00000074"/>
    <w:lvl w:ilvl="0">
      <w:start w:val="5"/>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1">
      <w:start w:val="5"/>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2">
      <w:start w:val="5"/>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3">
      <w:start w:val="5"/>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4">
      <w:start w:val="5"/>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5">
      <w:start w:val="5"/>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6">
      <w:start w:val="5"/>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7">
      <w:start w:val="5"/>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8">
      <w:start w:val="5"/>
      <w:numFmt w:val="decimal"/>
      <w:lvlText w:val="%1."/>
      <w:lvlJc w:val="left"/>
      <w:rPr>
        <w:rFonts w:ascii="Arial" w:hAnsi="Arial" w:cs="Arial"/>
        <w:b w:val="0"/>
        <w:bCs w:val="0"/>
        <w:i w:val="0"/>
        <w:iCs w:val="0"/>
        <w:smallCaps w:val="0"/>
        <w:strike w:val="0"/>
        <w:color w:val="000000"/>
        <w:spacing w:val="0"/>
        <w:w w:val="100"/>
        <w:position w:val="0"/>
        <w:sz w:val="16"/>
        <w:szCs w:val="16"/>
        <w:u w:val="none"/>
      </w:rPr>
    </w:lvl>
  </w:abstractNum>
  <w:abstractNum w:abstractNumId="59" w15:restartNumberingAfterBreak="0">
    <w:nsid w:val="00000077"/>
    <w:multiLevelType w:val="multilevel"/>
    <w:tmpl w:val="00000076"/>
    <w:lvl w:ilvl="0">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abstractNum>
  <w:abstractNum w:abstractNumId="60" w15:restartNumberingAfterBreak="0">
    <w:nsid w:val="00000079"/>
    <w:multiLevelType w:val="multilevel"/>
    <w:tmpl w:val="00000078"/>
    <w:lvl w:ilvl="0">
      <w:start w:val="3"/>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1">
      <w:start w:val="3"/>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2">
      <w:start w:val="3"/>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3">
      <w:start w:val="3"/>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4">
      <w:start w:val="3"/>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5">
      <w:start w:val="3"/>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6">
      <w:start w:val="3"/>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7">
      <w:start w:val="3"/>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8">
      <w:start w:val="3"/>
      <w:numFmt w:val="decimal"/>
      <w:lvlText w:val="%1."/>
      <w:lvlJc w:val="left"/>
      <w:rPr>
        <w:rFonts w:ascii="Arial" w:hAnsi="Arial" w:cs="Arial"/>
        <w:b w:val="0"/>
        <w:bCs w:val="0"/>
        <w:i w:val="0"/>
        <w:iCs w:val="0"/>
        <w:smallCaps w:val="0"/>
        <w:strike w:val="0"/>
        <w:color w:val="000000"/>
        <w:spacing w:val="0"/>
        <w:w w:val="100"/>
        <w:position w:val="0"/>
        <w:sz w:val="16"/>
        <w:szCs w:val="16"/>
        <w:u w:val="none"/>
      </w:rPr>
    </w:lvl>
  </w:abstractNum>
  <w:abstractNum w:abstractNumId="61" w15:restartNumberingAfterBreak="0">
    <w:nsid w:val="0000007B"/>
    <w:multiLevelType w:val="multilevel"/>
    <w:tmpl w:val="0000007A"/>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62" w15:restartNumberingAfterBreak="0">
    <w:nsid w:val="0000007D"/>
    <w:multiLevelType w:val="multilevel"/>
    <w:tmpl w:val="0000007C"/>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63" w15:restartNumberingAfterBreak="0">
    <w:nsid w:val="0000007F"/>
    <w:multiLevelType w:val="multilevel"/>
    <w:tmpl w:val="0000007E"/>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64" w15:restartNumberingAfterBreak="0">
    <w:nsid w:val="0E7B3150"/>
    <w:multiLevelType w:val="hybridMultilevel"/>
    <w:tmpl w:val="EB8CDD62"/>
    <w:lvl w:ilvl="0" w:tplc="FDB258F6">
      <w:start w:val="1"/>
      <w:numFmt w:val="bullet"/>
      <w:lvlText w:val=""/>
      <w:lvlJc w:val="left"/>
      <w:pPr>
        <w:ind w:left="720" w:hanging="360"/>
      </w:pPr>
      <w:rPr>
        <w:rFonts w:ascii="Wingdings 2" w:hAnsi="Wingdings 2"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D426BC9"/>
    <w:multiLevelType w:val="hybridMultilevel"/>
    <w:tmpl w:val="9C1685F2"/>
    <w:lvl w:ilvl="0" w:tplc="67FA3BF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716152960">
    <w:abstractNumId w:val="0"/>
  </w:num>
  <w:num w:numId="2" w16cid:durableId="79260465">
    <w:abstractNumId w:val="1"/>
  </w:num>
  <w:num w:numId="3" w16cid:durableId="999386938">
    <w:abstractNumId w:val="2"/>
  </w:num>
  <w:num w:numId="4" w16cid:durableId="116458407">
    <w:abstractNumId w:val="3"/>
  </w:num>
  <w:num w:numId="5" w16cid:durableId="383138216">
    <w:abstractNumId w:val="4"/>
  </w:num>
  <w:num w:numId="6" w16cid:durableId="7486376">
    <w:abstractNumId w:val="5"/>
  </w:num>
  <w:num w:numId="7" w16cid:durableId="567308304">
    <w:abstractNumId w:val="6"/>
  </w:num>
  <w:num w:numId="8" w16cid:durableId="1765570565">
    <w:abstractNumId w:val="7"/>
  </w:num>
  <w:num w:numId="9" w16cid:durableId="1943412621">
    <w:abstractNumId w:val="8"/>
  </w:num>
  <w:num w:numId="10" w16cid:durableId="1026711905">
    <w:abstractNumId w:val="9"/>
  </w:num>
  <w:num w:numId="11" w16cid:durableId="2021006694">
    <w:abstractNumId w:val="10"/>
  </w:num>
  <w:num w:numId="12" w16cid:durableId="1359045832">
    <w:abstractNumId w:val="11"/>
  </w:num>
  <w:num w:numId="13" w16cid:durableId="702092109">
    <w:abstractNumId w:val="12"/>
  </w:num>
  <w:num w:numId="14" w16cid:durableId="136071839">
    <w:abstractNumId w:val="13"/>
  </w:num>
  <w:num w:numId="15" w16cid:durableId="1462728264">
    <w:abstractNumId w:val="14"/>
  </w:num>
  <w:num w:numId="16" w16cid:durableId="903372421">
    <w:abstractNumId w:val="15"/>
  </w:num>
  <w:num w:numId="17" w16cid:durableId="1763257221">
    <w:abstractNumId w:val="16"/>
  </w:num>
  <w:num w:numId="18" w16cid:durableId="1064916177">
    <w:abstractNumId w:val="17"/>
  </w:num>
  <w:num w:numId="19" w16cid:durableId="1737973011">
    <w:abstractNumId w:val="18"/>
  </w:num>
  <w:num w:numId="20" w16cid:durableId="659190069">
    <w:abstractNumId w:val="19"/>
  </w:num>
  <w:num w:numId="21" w16cid:durableId="155341757">
    <w:abstractNumId w:val="20"/>
  </w:num>
  <w:num w:numId="22" w16cid:durableId="627128996">
    <w:abstractNumId w:val="21"/>
  </w:num>
  <w:num w:numId="23" w16cid:durableId="1664426619">
    <w:abstractNumId w:val="22"/>
  </w:num>
  <w:num w:numId="24" w16cid:durableId="1636524513">
    <w:abstractNumId w:val="23"/>
  </w:num>
  <w:num w:numId="25" w16cid:durableId="938834978">
    <w:abstractNumId w:val="24"/>
  </w:num>
  <w:num w:numId="26" w16cid:durableId="1280913466">
    <w:abstractNumId w:val="25"/>
  </w:num>
  <w:num w:numId="27" w16cid:durableId="1072510636">
    <w:abstractNumId w:val="26"/>
  </w:num>
  <w:num w:numId="28" w16cid:durableId="544759989">
    <w:abstractNumId w:val="27"/>
  </w:num>
  <w:num w:numId="29" w16cid:durableId="1141268198">
    <w:abstractNumId w:val="28"/>
  </w:num>
  <w:num w:numId="30" w16cid:durableId="755441916">
    <w:abstractNumId w:val="29"/>
  </w:num>
  <w:num w:numId="31" w16cid:durableId="1625648788">
    <w:abstractNumId w:val="30"/>
  </w:num>
  <w:num w:numId="32" w16cid:durableId="920406631">
    <w:abstractNumId w:val="31"/>
  </w:num>
  <w:num w:numId="33" w16cid:durableId="1155681707">
    <w:abstractNumId w:val="32"/>
  </w:num>
  <w:num w:numId="34" w16cid:durableId="1248462076">
    <w:abstractNumId w:val="33"/>
  </w:num>
  <w:num w:numId="35" w16cid:durableId="1622036042">
    <w:abstractNumId w:val="34"/>
  </w:num>
  <w:num w:numId="36" w16cid:durableId="1863780582">
    <w:abstractNumId w:val="35"/>
  </w:num>
  <w:num w:numId="37" w16cid:durableId="230426009">
    <w:abstractNumId w:val="36"/>
  </w:num>
  <w:num w:numId="38" w16cid:durableId="456535276">
    <w:abstractNumId w:val="37"/>
  </w:num>
  <w:num w:numId="39" w16cid:durableId="1623922469">
    <w:abstractNumId w:val="38"/>
  </w:num>
  <w:num w:numId="40" w16cid:durableId="206380373">
    <w:abstractNumId w:val="39"/>
  </w:num>
  <w:num w:numId="41" w16cid:durableId="2071608384">
    <w:abstractNumId w:val="40"/>
  </w:num>
  <w:num w:numId="42" w16cid:durableId="440102276">
    <w:abstractNumId w:val="41"/>
  </w:num>
  <w:num w:numId="43" w16cid:durableId="1523202807">
    <w:abstractNumId w:val="42"/>
  </w:num>
  <w:num w:numId="44" w16cid:durableId="2081245556">
    <w:abstractNumId w:val="43"/>
  </w:num>
  <w:num w:numId="45" w16cid:durableId="192692991">
    <w:abstractNumId w:val="44"/>
  </w:num>
  <w:num w:numId="46" w16cid:durableId="82654643">
    <w:abstractNumId w:val="45"/>
  </w:num>
  <w:num w:numId="47" w16cid:durableId="1042248414">
    <w:abstractNumId w:val="46"/>
  </w:num>
  <w:num w:numId="48" w16cid:durableId="1654138375">
    <w:abstractNumId w:val="47"/>
  </w:num>
  <w:num w:numId="49" w16cid:durableId="1573813034">
    <w:abstractNumId w:val="48"/>
  </w:num>
  <w:num w:numId="50" w16cid:durableId="16204472">
    <w:abstractNumId w:val="49"/>
  </w:num>
  <w:num w:numId="51" w16cid:durableId="378095185">
    <w:abstractNumId w:val="50"/>
  </w:num>
  <w:num w:numId="52" w16cid:durableId="594483475">
    <w:abstractNumId w:val="51"/>
  </w:num>
  <w:num w:numId="53" w16cid:durableId="874275237">
    <w:abstractNumId w:val="52"/>
  </w:num>
  <w:num w:numId="54" w16cid:durableId="289213465">
    <w:abstractNumId w:val="53"/>
  </w:num>
  <w:num w:numId="55" w16cid:durableId="47999371">
    <w:abstractNumId w:val="54"/>
  </w:num>
  <w:num w:numId="56" w16cid:durableId="102237880">
    <w:abstractNumId w:val="55"/>
  </w:num>
  <w:num w:numId="57" w16cid:durableId="919095415">
    <w:abstractNumId w:val="56"/>
  </w:num>
  <w:num w:numId="58" w16cid:durableId="568806949">
    <w:abstractNumId w:val="57"/>
  </w:num>
  <w:num w:numId="59" w16cid:durableId="1997804495">
    <w:abstractNumId w:val="58"/>
  </w:num>
  <w:num w:numId="60" w16cid:durableId="1552381915">
    <w:abstractNumId w:val="59"/>
  </w:num>
  <w:num w:numId="61" w16cid:durableId="1622760560">
    <w:abstractNumId w:val="60"/>
  </w:num>
  <w:num w:numId="62" w16cid:durableId="1862888888">
    <w:abstractNumId w:val="61"/>
  </w:num>
  <w:num w:numId="63" w16cid:durableId="104078503">
    <w:abstractNumId w:val="62"/>
  </w:num>
  <w:num w:numId="64" w16cid:durableId="1672366688">
    <w:abstractNumId w:val="63"/>
  </w:num>
  <w:num w:numId="65" w16cid:durableId="1145392480">
    <w:abstractNumId w:val="64"/>
  </w:num>
  <w:num w:numId="66" w16cid:durableId="927278063">
    <w:abstractNumId w:val="6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defaultTabStop w:val="720"/>
  <w:drawingGridHorizontalSpacing w:val="181"/>
  <w:drawingGridVerticalSpacing w:val="181"/>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67D"/>
    <w:rsid w:val="000576F8"/>
    <w:rsid w:val="00071DFE"/>
    <w:rsid w:val="00092C66"/>
    <w:rsid w:val="00146908"/>
    <w:rsid w:val="00161389"/>
    <w:rsid w:val="00191ABF"/>
    <w:rsid w:val="001B0BEB"/>
    <w:rsid w:val="001B618A"/>
    <w:rsid w:val="001D1D30"/>
    <w:rsid w:val="0020018D"/>
    <w:rsid w:val="00235691"/>
    <w:rsid w:val="00240ECD"/>
    <w:rsid w:val="00250544"/>
    <w:rsid w:val="002A4B0B"/>
    <w:rsid w:val="002B4A70"/>
    <w:rsid w:val="002D4D27"/>
    <w:rsid w:val="002E04A2"/>
    <w:rsid w:val="002F72D8"/>
    <w:rsid w:val="0038584A"/>
    <w:rsid w:val="00397ABC"/>
    <w:rsid w:val="00430FA3"/>
    <w:rsid w:val="00436207"/>
    <w:rsid w:val="00452DE7"/>
    <w:rsid w:val="004C6474"/>
    <w:rsid w:val="004C7534"/>
    <w:rsid w:val="004D5732"/>
    <w:rsid w:val="00503475"/>
    <w:rsid w:val="00542891"/>
    <w:rsid w:val="00597679"/>
    <w:rsid w:val="005A371D"/>
    <w:rsid w:val="006D711D"/>
    <w:rsid w:val="0070729E"/>
    <w:rsid w:val="0072145A"/>
    <w:rsid w:val="00755229"/>
    <w:rsid w:val="007D5C8F"/>
    <w:rsid w:val="007F7A2B"/>
    <w:rsid w:val="00802A4B"/>
    <w:rsid w:val="008363E9"/>
    <w:rsid w:val="00863670"/>
    <w:rsid w:val="008A5973"/>
    <w:rsid w:val="008B2679"/>
    <w:rsid w:val="008E12FC"/>
    <w:rsid w:val="00950446"/>
    <w:rsid w:val="00A84C60"/>
    <w:rsid w:val="00AE3350"/>
    <w:rsid w:val="00B00BA2"/>
    <w:rsid w:val="00BC3AFE"/>
    <w:rsid w:val="00BE5DE5"/>
    <w:rsid w:val="00BF05A7"/>
    <w:rsid w:val="00C80366"/>
    <w:rsid w:val="00C82058"/>
    <w:rsid w:val="00C870CD"/>
    <w:rsid w:val="00C92A4F"/>
    <w:rsid w:val="00CD71C2"/>
    <w:rsid w:val="00D75FEC"/>
    <w:rsid w:val="00D86D6D"/>
    <w:rsid w:val="00DA06A6"/>
    <w:rsid w:val="00DF5F96"/>
    <w:rsid w:val="00E06BF1"/>
    <w:rsid w:val="00E4334E"/>
    <w:rsid w:val="00EC09CD"/>
    <w:rsid w:val="00F23786"/>
    <w:rsid w:val="00F34F70"/>
    <w:rsid w:val="00F4763B"/>
    <w:rsid w:val="00FA067D"/>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119F72"/>
  <w14:defaultImageDpi w14:val="0"/>
  <w15:docId w15:val="{6EC53C57-A4C7-4DA1-86B1-2A27D0890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MS Mincho" w:hAnsi="Arial" w:cs="Arial"/>
        <w:sz w:val="24"/>
        <w:szCs w:val="24"/>
        <w:lang w:val="el"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color w:val="000000"/>
      <w:lang w:eastAsia="en-US" w:val="el"/>
    </w:rPr>
  </w:style>
  <w:style w:type="paragraph" w:styleId="1">
    <w:name w:val="heading 1"/>
    <w:basedOn w:val="a"/>
    <w:next w:val="a"/>
    <w:link w:val="1Char"/>
    <w:uiPriority w:val="9"/>
    <w:qFormat/>
    <w:rsid w:val="00542891"/>
    <w:pPr>
      <w:snapToGrid w:val="0"/>
      <w:spacing w:after="120"/>
      <w:outlineLvl w:val="0"/>
    </w:pPr>
    <w:rPr>
      <w:b/>
      <w:bCs/>
      <w:sz w:val="22"/>
      <w:szCs w:val="22"/>
    </w:rPr>
  </w:style>
  <w:style w:type="paragraph" w:styleId="2">
    <w:name w:val="heading 2"/>
    <w:basedOn w:val="a"/>
    <w:next w:val="a"/>
    <w:link w:val="2Char"/>
    <w:uiPriority w:val="9"/>
    <w:unhideWhenUsed/>
    <w:qFormat/>
    <w:rsid w:val="00542891"/>
    <w:pPr>
      <w:snapToGrid w:val="0"/>
      <w:spacing w:after="120"/>
      <w:outlineLvl w:val="1"/>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E04A2"/>
    <w:pPr>
      <w:tabs>
        <w:tab w:val="center" w:pos="4677"/>
        <w:tab w:val="right" w:pos="9355"/>
      </w:tabs>
    </w:pPr>
  </w:style>
  <w:style w:type="character" w:customStyle="1" w:styleId="Char">
    <w:name w:val="Κεφαλίδα Char"/>
    <w:basedOn w:val="a0"/>
    <w:link w:val="a3"/>
    <w:uiPriority w:val="99"/>
    <w:locked/>
    <w:rsid w:val="002E04A2"/>
    <w:rPr>
      <w:rFonts w:cs="Arial"/>
      <w:color w:val="000000"/>
      <w:lang w:val="el" w:eastAsia="en-US"/>
    </w:rPr>
  </w:style>
  <w:style w:type="character" w:customStyle="1" w:styleId="4">
    <w:name w:val="Основной текст (4)_"/>
    <w:basedOn w:val="a0"/>
    <w:link w:val="40"/>
    <w:uiPriority w:val="99"/>
    <w:locked/>
    <w:rPr>
      <w:rFonts w:cs="Times New Roman"/>
      <w:sz w:val="58"/>
      <w:szCs w:val="58"/>
      <w:u w:val="single"/>
    </w:rPr>
  </w:style>
  <w:style w:type="character" w:customStyle="1" w:styleId="20">
    <w:name w:val="Основной текст (2)_"/>
    <w:basedOn w:val="a0"/>
    <w:link w:val="21"/>
    <w:uiPriority w:val="99"/>
    <w:locked/>
    <w:rPr>
      <w:rFonts w:cs="Times New Roman"/>
      <w:sz w:val="26"/>
      <w:szCs w:val="26"/>
      <w:u w:val="none"/>
    </w:rPr>
  </w:style>
  <w:style w:type="character" w:customStyle="1" w:styleId="3">
    <w:name w:val="Основной текст (3)_"/>
    <w:basedOn w:val="a0"/>
    <w:link w:val="30"/>
    <w:uiPriority w:val="99"/>
    <w:locked/>
    <w:rPr>
      <w:rFonts w:cs="Times New Roman"/>
      <w:sz w:val="20"/>
      <w:szCs w:val="20"/>
      <w:u w:val="none"/>
    </w:rPr>
  </w:style>
  <w:style w:type="character" w:customStyle="1" w:styleId="Char0">
    <w:name w:val="Σώμα κειμένου Char"/>
    <w:basedOn w:val="a0"/>
    <w:link w:val="a4"/>
    <w:uiPriority w:val="99"/>
    <w:locked/>
    <w:rPr>
      <w:rFonts w:cs="Times New Roman"/>
      <w:sz w:val="15"/>
      <w:szCs w:val="15"/>
      <w:u w:val="none"/>
    </w:rPr>
  </w:style>
  <w:style w:type="paragraph" w:styleId="a5">
    <w:name w:val="footer"/>
    <w:basedOn w:val="a"/>
    <w:link w:val="Char1"/>
    <w:uiPriority w:val="99"/>
    <w:unhideWhenUsed/>
    <w:rsid w:val="002E04A2"/>
    <w:pPr>
      <w:tabs>
        <w:tab w:val="center" w:pos="4677"/>
        <w:tab w:val="right" w:pos="9355"/>
      </w:tabs>
    </w:pPr>
  </w:style>
  <w:style w:type="character" w:customStyle="1" w:styleId="Char1">
    <w:name w:val="Υποσέλιδο Char"/>
    <w:basedOn w:val="a0"/>
    <w:link w:val="a5"/>
    <w:uiPriority w:val="99"/>
    <w:locked/>
    <w:rsid w:val="002E04A2"/>
    <w:rPr>
      <w:rFonts w:cs="Arial"/>
      <w:color w:val="000000"/>
      <w:lang w:val="el" w:eastAsia="en-US"/>
    </w:rPr>
  </w:style>
  <w:style w:type="character" w:customStyle="1" w:styleId="a6">
    <w:name w:val="Другое_"/>
    <w:basedOn w:val="a0"/>
    <w:link w:val="a7"/>
    <w:uiPriority w:val="99"/>
    <w:locked/>
    <w:rPr>
      <w:rFonts w:cs="Times New Roman"/>
      <w:sz w:val="15"/>
      <w:szCs w:val="15"/>
      <w:u w:val="none"/>
    </w:rPr>
  </w:style>
  <w:style w:type="character" w:customStyle="1" w:styleId="a8">
    <w:name w:val="Подпись к таблице_"/>
    <w:basedOn w:val="a0"/>
    <w:link w:val="a9"/>
    <w:uiPriority w:val="99"/>
    <w:locked/>
    <w:rPr>
      <w:rFonts w:cs="Times New Roman"/>
      <w:sz w:val="16"/>
      <w:szCs w:val="16"/>
      <w:u w:val="none"/>
    </w:rPr>
  </w:style>
  <w:style w:type="character" w:customStyle="1" w:styleId="aa">
    <w:name w:val="Подпись к картинке_"/>
    <w:basedOn w:val="a0"/>
    <w:link w:val="ab"/>
    <w:uiPriority w:val="99"/>
    <w:locked/>
    <w:rPr>
      <w:rFonts w:cs="Times New Roman"/>
      <w:b/>
      <w:bCs/>
      <w:color w:val="E00214"/>
      <w:sz w:val="9"/>
      <w:szCs w:val="9"/>
      <w:u w:val="none"/>
    </w:rPr>
  </w:style>
  <w:style w:type="paragraph" w:customStyle="1" w:styleId="40">
    <w:name w:val="Основной текст (4)"/>
    <w:basedOn w:val="a"/>
    <w:link w:val="4"/>
    <w:uiPriority w:val="99"/>
    <w:pPr>
      <w:shd w:val="clear" w:color="auto" w:fill="FFFFFF"/>
    </w:pPr>
    <w:rPr>
      <w:color w:val="auto"/>
      <w:sz w:val="58"/>
      <w:szCs w:val="58"/>
      <w:u w:val="single"/>
      <w:lang w:eastAsia="zh-CN" w:val="el"/>
    </w:rPr>
  </w:style>
  <w:style w:type="paragraph" w:customStyle="1" w:styleId="21">
    <w:name w:val="Основной текст (2)"/>
    <w:basedOn w:val="a"/>
    <w:link w:val="20"/>
    <w:uiPriority w:val="99"/>
    <w:pPr>
      <w:shd w:val="clear" w:color="auto" w:fill="FFFFFF"/>
      <w:spacing w:line="413" w:lineRule="auto"/>
    </w:pPr>
    <w:rPr>
      <w:color w:val="auto"/>
      <w:sz w:val="26"/>
      <w:szCs w:val="26"/>
      <w:lang w:eastAsia="zh-CN" w:val="el"/>
    </w:rPr>
  </w:style>
  <w:style w:type="paragraph" w:customStyle="1" w:styleId="30">
    <w:name w:val="Основной текст (3)"/>
    <w:basedOn w:val="a"/>
    <w:link w:val="3"/>
    <w:uiPriority w:val="99"/>
    <w:pPr>
      <w:shd w:val="clear" w:color="auto" w:fill="FFFFFF"/>
    </w:pPr>
    <w:rPr>
      <w:color w:val="auto"/>
      <w:sz w:val="20"/>
      <w:szCs w:val="20"/>
      <w:lang w:eastAsia="zh-CN" w:val="el"/>
    </w:rPr>
  </w:style>
  <w:style w:type="paragraph" w:styleId="a4">
    <w:name w:val="Body Text"/>
    <w:basedOn w:val="a"/>
    <w:link w:val="Char0"/>
    <w:uiPriority w:val="99"/>
    <w:pPr>
      <w:shd w:val="clear" w:color="auto" w:fill="FFFFFF"/>
      <w:spacing w:line="322" w:lineRule="auto"/>
    </w:pPr>
    <w:rPr>
      <w:color w:val="auto"/>
      <w:sz w:val="15"/>
      <w:szCs w:val="15"/>
      <w:lang w:eastAsia="zh-CN" w:val="el"/>
    </w:rPr>
  </w:style>
  <w:style w:type="character" w:customStyle="1" w:styleId="ac">
    <w:name w:val="Основной текст Знак"/>
    <w:basedOn w:val="a0"/>
    <w:uiPriority w:val="99"/>
    <w:semiHidden/>
    <w:rPr>
      <w:color w:val="000000"/>
      <w:lang w:val="el" w:eastAsia="en-US"/>
    </w:rPr>
  </w:style>
  <w:style w:type="character" w:customStyle="1" w:styleId="22">
    <w:name w:val="Основной текст Знак2"/>
    <w:basedOn w:val="a0"/>
    <w:uiPriority w:val="99"/>
    <w:semiHidden/>
    <w:rPr>
      <w:rFonts w:cs="Arial"/>
      <w:color w:val="000000"/>
      <w:lang w:val="el" w:eastAsia="en-US"/>
    </w:rPr>
  </w:style>
  <w:style w:type="paragraph" w:customStyle="1" w:styleId="a7">
    <w:name w:val="Другое"/>
    <w:basedOn w:val="a"/>
    <w:link w:val="a6"/>
    <w:uiPriority w:val="99"/>
    <w:pPr>
      <w:shd w:val="clear" w:color="auto" w:fill="FFFFFF"/>
      <w:spacing w:line="310" w:lineRule="auto"/>
    </w:pPr>
    <w:rPr>
      <w:color w:val="auto"/>
      <w:sz w:val="15"/>
      <w:szCs w:val="15"/>
      <w:lang w:eastAsia="zh-CN" w:val="el"/>
    </w:rPr>
  </w:style>
  <w:style w:type="paragraph" w:customStyle="1" w:styleId="a9">
    <w:name w:val="Подпись к таблице"/>
    <w:basedOn w:val="a"/>
    <w:link w:val="a8"/>
    <w:uiPriority w:val="99"/>
    <w:pPr>
      <w:shd w:val="clear" w:color="auto" w:fill="FFFFFF"/>
    </w:pPr>
    <w:rPr>
      <w:color w:val="auto"/>
      <w:sz w:val="16"/>
      <w:szCs w:val="16"/>
      <w:lang w:eastAsia="zh-CN" w:val="el"/>
    </w:rPr>
  </w:style>
  <w:style w:type="paragraph" w:customStyle="1" w:styleId="ab">
    <w:name w:val="Подпись к картинке"/>
    <w:basedOn w:val="a"/>
    <w:link w:val="aa"/>
    <w:uiPriority w:val="99"/>
    <w:pPr>
      <w:shd w:val="clear" w:color="auto" w:fill="FFFFFF"/>
    </w:pPr>
    <w:rPr>
      <w:b/>
      <w:bCs/>
      <w:color w:val="E00214"/>
      <w:sz w:val="9"/>
      <w:szCs w:val="9"/>
      <w:lang w:eastAsia="zh-CN" w:val="el"/>
    </w:rPr>
  </w:style>
  <w:style w:type="character" w:customStyle="1" w:styleId="1Char">
    <w:name w:val="Επικεφαλίδα 1 Char"/>
    <w:basedOn w:val="a0"/>
    <w:link w:val="1"/>
    <w:uiPriority w:val="9"/>
    <w:rsid w:val="00542891"/>
    <w:rPr>
      <w:b/>
      <w:bCs/>
      <w:color w:val="000000"/>
      <w:sz w:val="22"/>
      <w:szCs w:val="22"/>
      <w:lang w:val="el" w:eastAsia="en-US"/>
    </w:rPr>
  </w:style>
  <w:style w:type="character" w:customStyle="1" w:styleId="2Char">
    <w:name w:val="Επικεφαλίδα 2 Char"/>
    <w:basedOn w:val="a0"/>
    <w:link w:val="2"/>
    <w:uiPriority w:val="9"/>
    <w:rsid w:val="00542891"/>
    <w:rPr>
      <w:b/>
      <w:bCs/>
      <w:color w:val="000000"/>
      <w:sz w:val="21"/>
      <w:szCs w:val="21"/>
      <w:lang w:val="el" w:eastAsia="en-US"/>
    </w:rPr>
  </w:style>
  <w:style w:type="character" w:styleId="-">
    <w:name w:val="Hyperlink"/>
    <w:basedOn w:val="a0"/>
    <w:uiPriority w:val="99"/>
    <w:unhideWhenUsed/>
    <w:rsid w:val="00802A4B"/>
    <w:rPr>
      <w:color w:val="0563C1" w:themeColor="hyperlink"/>
      <w:u w:val="single"/>
    </w:rPr>
  </w:style>
  <w:style w:type="paragraph" w:styleId="10">
    <w:name w:val="toc 1"/>
    <w:basedOn w:val="a"/>
    <w:next w:val="a"/>
    <w:autoRedefine/>
    <w:uiPriority w:val="39"/>
    <w:unhideWhenUsed/>
    <w:rsid w:val="008A5973"/>
    <w:pPr>
      <w:spacing w:after="100"/>
    </w:pPr>
    <w:rPr>
      <w:b/>
      <w:sz w:val="14"/>
    </w:rPr>
  </w:style>
  <w:style w:type="paragraph" w:styleId="23">
    <w:name w:val="toc 2"/>
    <w:basedOn w:val="a"/>
    <w:next w:val="a"/>
    <w:autoRedefine/>
    <w:uiPriority w:val="39"/>
    <w:unhideWhenUsed/>
    <w:rsid w:val="008A5973"/>
    <w:pPr>
      <w:spacing w:after="100"/>
      <w:ind w:left="240"/>
    </w:pPr>
    <w:rPr>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15"/>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header" Target="header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88.png"/><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footer" Target="footer2.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CF16B-DCA5-433F-9587-308F1A966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35</Pages>
  <Words>10800</Words>
  <Characters>58323</Characters>
  <Application>Microsoft Office Word</Application>
  <DocSecurity>0</DocSecurity>
  <Lines>486</Lines>
  <Paragraphs>137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_A_英语说明书_DFX615BL_DFX615IX_保加利亚FINLUX.cdr</vt:lpstr>
      <vt:lpstr>_A_英语说明书_DFX615BL_DFX615IX_保加利亚FINLUX.cdr</vt:lpstr>
    </vt:vector>
  </TitlesOfParts>
  <Company/>
  <LinksUpToDate>false</LinksUpToDate>
  <CharactersWithSpaces>68986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_A_英语说明书_DFX615BL_DFX615IX_保加利亚FINLUX.cdr</dc:title>
  <dc:subject/>
  <dc:creator>Administrator</dc:creator>
  <cp:keywords/>
  <dc:description/>
  <cp:lastModifiedBy>Αϊναλής Ευάγγελος</cp:lastModifiedBy>
  <cp:revision>35</cp:revision>
  <dcterms:created xsi:type="dcterms:W3CDTF">2025-11-10T17:17:00Z</dcterms:created>
  <dcterms:modified xsi:type="dcterms:W3CDTF">2026-03-03T11:23:00Z</dcterms:modified>
</cp:coreProperties>
</file>